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tblpY="1135"/>
        <w:tblOverlap w:val="never"/>
        <w:tblW w:w="0" w:type="auto"/>
        <w:tblLayout w:type="fixed"/>
        <w:tblCellMar>
          <w:left w:w="0" w:type="dxa"/>
          <w:right w:w="0" w:type="dxa"/>
        </w:tblCellMar>
        <w:tblLook w:val="04A0" w:firstRow="1" w:lastRow="0" w:firstColumn="1" w:lastColumn="0" w:noHBand="0" w:noVBand="1"/>
      </w:tblPr>
      <w:tblGrid>
        <w:gridCol w:w="4928"/>
        <w:gridCol w:w="2551"/>
      </w:tblGrid>
      <w:tr w:rsidR="0049296D" w14:paraId="1F88D71D" w14:textId="77777777" w:rsidTr="00C4022C">
        <w:trPr>
          <w:gridAfter w:val="1"/>
          <w:wAfter w:w="2551" w:type="dxa"/>
          <w:trHeight w:val="964"/>
        </w:trPr>
        <w:tc>
          <w:tcPr>
            <w:tcW w:w="4928" w:type="dxa"/>
            <w:shd w:val="clear" w:color="auto" w:fill="FFFFFF" w:themeFill="background1"/>
          </w:tcPr>
          <w:p w14:paraId="6D20D499" w14:textId="77777777" w:rsidR="0049296D" w:rsidRDefault="00C4022C" w:rsidP="00C4022C">
            <w:pPr>
              <w:pStyle w:val="Title"/>
            </w:pPr>
            <w:bookmarkStart w:id="0" w:name="_GoBack"/>
            <w:bookmarkEnd w:id="0"/>
            <w:r>
              <w:t>Waterwatch</w:t>
            </w:r>
          </w:p>
        </w:tc>
      </w:tr>
      <w:tr w:rsidR="0049296D" w14:paraId="2AEA677D" w14:textId="77777777" w:rsidTr="00C4022C">
        <w:tc>
          <w:tcPr>
            <w:tcW w:w="7479" w:type="dxa"/>
            <w:gridSpan w:val="2"/>
          </w:tcPr>
          <w:p w14:paraId="5FB12BCE" w14:textId="1C011216" w:rsidR="004F4692" w:rsidRPr="00892AD5" w:rsidRDefault="00807C8D" w:rsidP="008F6E1C">
            <w:pPr>
              <w:pStyle w:val="Subtitle"/>
              <w:rPr>
                <w:sz w:val="32"/>
                <w:szCs w:val="32"/>
              </w:rPr>
            </w:pPr>
            <w:r w:rsidRPr="00892AD5">
              <w:rPr>
                <w:sz w:val="32"/>
                <w:szCs w:val="32"/>
              </w:rPr>
              <w:t>Litter Trackers</w:t>
            </w:r>
            <w:r w:rsidR="00E8238F" w:rsidRPr="00892AD5">
              <w:rPr>
                <w:sz w:val="32"/>
                <w:szCs w:val="32"/>
              </w:rPr>
              <w:t>: r</w:t>
            </w:r>
            <w:r w:rsidR="004F4692" w:rsidRPr="00892AD5">
              <w:rPr>
                <w:sz w:val="32"/>
                <w:szCs w:val="32"/>
              </w:rPr>
              <w:t xml:space="preserve">educing </w:t>
            </w:r>
            <w:r w:rsidR="005A1D7E" w:rsidRPr="00892AD5">
              <w:rPr>
                <w:sz w:val="32"/>
                <w:szCs w:val="32"/>
              </w:rPr>
              <w:t>l</w:t>
            </w:r>
            <w:r w:rsidR="004F4692" w:rsidRPr="00892AD5">
              <w:rPr>
                <w:sz w:val="32"/>
                <w:szCs w:val="32"/>
              </w:rPr>
              <w:t xml:space="preserve">ittering by </w:t>
            </w:r>
            <w:r w:rsidR="005A1D7E" w:rsidRPr="00892AD5">
              <w:rPr>
                <w:sz w:val="32"/>
                <w:szCs w:val="32"/>
              </w:rPr>
              <w:t>e</w:t>
            </w:r>
            <w:r w:rsidR="004F4692" w:rsidRPr="00892AD5">
              <w:rPr>
                <w:sz w:val="32"/>
                <w:szCs w:val="32"/>
              </w:rPr>
              <w:t>ducation</w:t>
            </w:r>
          </w:p>
        </w:tc>
      </w:tr>
    </w:tbl>
    <w:p w14:paraId="4665956B" w14:textId="77777777" w:rsidR="004F4692" w:rsidRDefault="004F4692" w:rsidP="00285499">
      <w:pPr>
        <w:pStyle w:val="Heading1"/>
      </w:pPr>
    </w:p>
    <w:p w14:paraId="4221FC24" w14:textId="77777777" w:rsidR="004F4692" w:rsidRDefault="004F4692" w:rsidP="00285499">
      <w:pPr>
        <w:pStyle w:val="Heading1"/>
      </w:pPr>
    </w:p>
    <w:p w14:paraId="7D90DE3A" w14:textId="1FAEE65B" w:rsidR="00EB3740" w:rsidRDefault="00180C2B" w:rsidP="00285499">
      <w:pPr>
        <w:pStyle w:val="Heading1"/>
      </w:pPr>
      <w:r>
        <w:t>Secondary</w:t>
      </w:r>
      <w:r w:rsidR="007A3043">
        <w:t xml:space="preserve"> education resource</w:t>
      </w:r>
      <w:r w:rsidR="001D37AE">
        <w:t>s</w:t>
      </w:r>
    </w:p>
    <w:p w14:paraId="39AA63A3" w14:textId="0CB9C44B" w:rsidR="00EB1A36" w:rsidRPr="00EB1A36" w:rsidRDefault="002622CE" w:rsidP="002622CE">
      <w:pPr>
        <w:pStyle w:val="Heading2"/>
      </w:pPr>
      <w:r>
        <w:t>Introduction</w:t>
      </w:r>
    </w:p>
    <w:p w14:paraId="601F1604" w14:textId="77777777" w:rsidR="00C9160D" w:rsidRDefault="00C9160D" w:rsidP="0086549E">
      <w:pPr>
        <w:pStyle w:val="BodyText"/>
      </w:pPr>
      <w:r w:rsidRPr="00C9160D">
        <w:t>Our city’s rivers and creeks receive stormwater that runs off roofs and roads in urban areas. This stormwater often contains litter carried from Melbourne’s streets. Once it enters the drainage system, it is transferred through a series of pipes into local wetlands, creeks and rivers.</w:t>
      </w:r>
    </w:p>
    <w:p w14:paraId="3A30C590" w14:textId="77777777" w:rsidR="00C9160D" w:rsidRDefault="00C9160D" w:rsidP="0086549E">
      <w:pPr>
        <w:pStyle w:val="BodyText"/>
      </w:pPr>
      <w:r w:rsidRPr="00C9160D">
        <w:t>Litter items may be trapped in stream-side vegetation, collected by litter traps, or transported along the waterway eventually ending up in Port Phillip Bay. Litter is a direct financial cost to local and state governments, and therefore to the community. It is also harmful to our wildlife in both freshwater and marine environments. The Victorian Government is working to reduce litter to protect our waterways and Port Phillip Bay.</w:t>
      </w:r>
    </w:p>
    <w:p w14:paraId="6191516C" w14:textId="0C8583DD" w:rsidR="0086549E" w:rsidRDefault="009F448E" w:rsidP="0086549E">
      <w:pPr>
        <w:pStyle w:val="BodyText"/>
      </w:pPr>
      <w:r>
        <w:t>Bottles containing g</w:t>
      </w:r>
      <w:r w:rsidR="00E16927">
        <w:t xml:space="preserve">lobal </w:t>
      </w:r>
      <w:r>
        <w:t>p</w:t>
      </w:r>
      <w:r w:rsidR="00E16927">
        <w:t xml:space="preserve">ositioning </w:t>
      </w:r>
      <w:r>
        <w:t>s</w:t>
      </w:r>
      <w:r w:rsidR="00E16927">
        <w:t>ystem (GPS)</w:t>
      </w:r>
      <w:r w:rsidR="0086549E" w:rsidRPr="0086549E">
        <w:t xml:space="preserve"> trackers </w:t>
      </w:r>
      <w:r w:rsidR="008F6E1C">
        <w:t xml:space="preserve">(pictured) </w:t>
      </w:r>
      <w:r w:rsidR="00CF654B">
        <w:t>were</w:t>
      </w:r>
      <w:r w:rsidR="0086549E" w:rsidRPr="0086549E">
        <w:t xml:space="preserve"> released in various creeks and rivers </w:t>
      </w:r>
      <w:r w:rsidR="00E16927">
        <w:t>by</w:t>
      </w:r>
      <w:r w:rsidR="0086549E" w:rsidRPr="0086549E">
        <w:t xml:space="preserve"> schools and community groups to simulate the movement of litter</w:t>
      </w:r>
      <w:r w:rsidR="00E16927">
        <w:t xml:space="preserve"> through the stormwater drainage system</w:t>
      </w:r>
      <w:r w:rsidR="0086549E" w:rsidRPr="0086549E">
        <w:t>. In all, 100 GPS-tracked bottles</w:t>
      </w:r>
      <w:r w:rsidR="00E16927">
        <w:t xml:space="preserve"> </w:t>
      </w:r>
      <w:r w:rsidR="0086549E" w:rsidRPr="0086549E">
        <w:t>in 20 locations across Melbourne’s catchments</w:t>
      </w:r>
      <w:r w:rsidR="00E16927">
        <w:t xml:space="preserve"> </w:t>
      </w:r>
      <w:r w:rsidR="00453467">
        <w:t xml:space="preserve">have mapped </w:t>
      </w:r>
      <w:r w:rsidR="0086549E" w:rsidRPr="0086549E">
        <w:t>precisely how litter makes its way from our streets to our beaches.</w:t>
      </w:r>
    </w:p>
    <w:p w14:paraId="71AE5C1E" w14:textId="740EFEB9" w:rsidR="00EE066C" w:rsidRDefault="00EE066C" w:rsidP="0086549E">
      <w:pPr>
        <w:pStyle w:val="BodyText"/>
      </w:pPr>
      <w:r>
        <w:t>This resource is desig</w:t>
      </w:r>
      <w:r w:rsidR="00AB38F2">
        <w:t>ned for students in Years 7 to 10</w:t>
      </w:r>
      <w:r>
        <w:t xml:space="preserve">. The </w:t>
      </w:r>
      <w:r w:rsidR="009C6B53">
        <w:t xml:space="preserve">case study gives an overview of the litter trackers launch and journey. </w:t>
      </w:r>
      <w:r w:rsidR="00E16927">
        <w:t>A</w:t>
      </w:r>
      <w:r w:rsidR="009A2E47">
        <w:t>dapt</w:t>
      </w:r>
      <w:r w:rsidR="00E16927">
        <w:t xml:space="preserve"> the activity for your y</w:t>
      </w:r>
      <w:r w:rsidR="009A2E47">
        <w:t xml:space="preserve">ear </w:t>
      </w:r>
      <w:r w:rsidR="00E16927">
        <w:t>level</w:t>
      </w:r>
      <w:r w:rsidR="009A2E47">
        <w:t>.</w:t>
      </w:r>
    </w:p>
    <w:p w14:paraId="509B7F65" w14:textId="13ED68BB" w:rsidR="00C36EBE" w:rsidRDefault="00C36EBE" w:rsidP="00C36EBE">
      <w:pPr>
        <w:pStyle w:val="BodyText"/>
        <w:jc w:val="center"/>
      </w:pPr>
      <w:r>
        <w:rPr>
          <w:noProof/>
        </w:rPr>
        <w:drawing>
          <wp:inline distT="0" distB="0" distL="0" distR="0" wp14:anchorId="40EBADD4" wp14:editId="2C787BC1">
            <wp:extent cx="4295775" cy="2863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er tracker bottles facebook cover photos.jpg"/>
                    <pic:cNvPicPr/>
                  </pic:nvPicPr>
                  <pic:blipFill>
                    <a:blip r:embed="rId8">
                      <a:extLst>
                        <a:ext uri="{28A0092B-C50C-407E-A947-70E740481C1C}">
                          <a14:useLocalDpi xmlns:a14="http://schemas.microsoft.com/office/drawing/2010/main" val="0"/>
                        </a:ext>
                      </a:extLst>
                    </a:blip>
                    <a:stretch>
                      <a:fillRect/>
                    </a:stretch>
                  </pic:blipFill>
                  <pic:spPr>
                    <a:xfrm>
                      <a:off x="0" y="0"/>
                      <a:ext cx="4304981" cy="2869838"/>
                    </a:xfrm>
                    <a:prstGeom prst="rect">
                      <a:avLst/>
                    </a:prstGeom>
                  </pic:spPr>
                </pic:pic>
              </a:graphicData>
            </a:graphic>
          </wp:inline>
        </w:drawing>
      </w:r>
    </w:p>
    <w:p w14:paraId="35DA3665" w14:textId="28C21B04" w:rsidR="00C9160D" w:rsidRPr="006D7795" w:rsidRDefault="00C9160D" w:rsidP="00C9160D">
      <w:pPr>
        <w:pStyle w:val="BodyText"/>
        <w:jc w:val="center"/>
        <w:rPr>
          <w:i/>
          <w:sz w:val="16"/>
          <w:szCs w:val="16"/>
        </w:rPr>
      </w:pPr>
      <w:r w:rsidRPr="006D7795">
        <w:rPr>
          <w:i/>
          <w:sz w:val="16"/>
          <w:szCs w:val="16"/>
        </w:rPr>
        <w:t>Litter Tracker</w:t>
      </w:r>
      <w:r w:rsidR="009F448E">
        <w:rPr>
          <w:i/>
          <w:sz w:val="16"/>
          <w:szCs w:val="16"/>
        </w:rPr>
        <w:t>s</w:t>
      </w:r>
      <w:r>
        <w:rPr>
          <w:i/>
          <w:sz w:val="16"/>
          <w:szCs w:val="16"/>
        </w:rPr>
        <w:t xml:space="preserve"> bottles.</w:t>
      </w:r>
      <w:r w:rsidRPr="006D7795">
        <w:rPr>
          <w:i/>
          <w:sz w:val="16"/>
          <w:szCs w:val="16"/>
        </w:rPr>
        <w:t xml:space="preserve"> </w:t>
      </w:r>
      <w:r>
        <w:rPr>
          <w:i/>
          <w:sz w:val="16"/>
          <w:szCs w:val="16"/>
        </w:rPr>
        <w:t>I</w:t>
      </w:r>
      <w:r w:rsidRPr="006D7795">
        <w:rPr>
          <w:i/>
          <w:sz w:val="16"/>
          <w:szCs w:val="16"/>
        </w:rPr>
        <w:t>mage courtesy of RMIT University</w:t>
      </w:r>
      <w:r>
        <w:rPr>
          <w:i/>
          <w:sz w:val="16"/>
          <w:szCs w:val="16"/>
        </w:rPr>
        <w:t>.</w:t>
      </w:r>
      <w:r w:rsidRPr="006D7795">
        <w:rPr>
          <w:i/>
          <w:sz w:val="16"/>
          <w:szCs w:val="16"/>
        </w:rPr>
        <w:br w:type="page"/>
      </w:r>
    </w:p>
    <w:tbl>
      <w:tblPr>
        <w:tblStyle w:val="MWHighlightBox"/>
        <w:tblW w:w="0" w:type="auto"/>
        <w:tblLook w:val="04A0" w:firstRow="1" w:lastRow="0" w:firstColumn="1" w:lastColumn="0" w:noHBand="0" w:noVBand="1"/>
      </w:tblPr>
      <w:tblGrid>
        <w:gridCol w:w="9628"/>
      </w:tblGrid>
      <w:tr w:rsidR="00EB1A36" w14:paraId="63D48AA5" w14:textId="77777777" w:rsidTr="00EB1A36">
        <w:tc>
          <w:tcPr>
            <w:tcW w:w="9628" w:type="dxa"/>
          </w:tcPr>
          <w:tbl>
            <w:tblPr>
              <w:tblW w:w="0" w:type="auto"/>
              <w:tblBorders>
                <w:top w:val="nil"/>
                <w:left w:val="nil"/>
                <w:bottom w:val="nil"/>
                <w:right w:val="nil"/>
              </w:tblBorders>
              <w:tblLook w:val="0000" w:firstRow="0" w:lastRow="0" w:firstColumn="0" w:lastColumn="0" w:noHBand="0" w:noVBand="0"/>
            </w:tblPr>
            <w:tblGrid>
              <w:gridCol w:w="8758"/>
              <w:gridCol w:w="222"/>
            </w:tblGrid>
            <w:tr w:rsidR="00EB1A36" w:rsidRPr="00EB1A36" w14:paraId="385C2B33" w14:textId="77777777" w:rsidTr="00EB1A36">
              <w:trPr>
                <w:trHeight w:val="2197"/>
              </w:trPr>
              <w:tc>
                <w:tcPr>
                  <w:tcW w:w="8758" w:type="dxa"/>
                  <w:tcBorders>
                    <w:top w:val="nil"/>
                    <w:left w:val="nil"/>
                    <w:bottom w:val="nil"/>
                    <w:right w:val="nil"/>
                  </w:tcBorders>
                </w:tcPr>
                <w:p w14:paraId="1662B176" w14:textId="12DFFEE0" w:rsidR="00EB1A36" w:rsidRPr="00EB1A36" w:rsidRDefault="00EB1A36" w:rsidP="00EB1A36">
                  <w:pPr>
                    <w:autoSpaceDE w:val="0"/>
                    <w:autoSpaceDN w:val="0"/>
                    <w:adjustRightInd w:val="0"/>
                    <w:spacing w:line="240" w:lineRule="auto"/>
                    <w:rPr>
                      <w:rFonts w:ascii="Verdana" w:hAnsi="Verdana" w:cs="Verdana"/>
                      <w:b/>
                      <w:color w:val="000000"/>
                    </w:rPr>
                  </w:pPr>
                  <w:r w:rsidRPr="00EB1A36">
                    <w:rPr>
                      <w:rFonts w:ascii="Verdana" w:hAnsi="Verdana" w:cs="Verdana"/>
                      <w:b/>
                      <w:color w:val="000000"/>
                    </w:rPr>
                    <w:lastRenderedPageBreak/>
                    <w:t xml:space="preserve">Victorian Curriculum Year </w:t>
                  </w:r>
                  <w:r w:rsidR="00FB369E">
                    <w:rPr>
                      <w:rFonts w:ascii="Verdana" w:hAnsi="Verdana" w:cs="Verdana"/>
                      <w:b/>
                      <w:color w:val="000000"/>
                    </w:rPr>
                    <w:t>7</w:t>
                  </w:r>
                  <w:r w:rsidR="0095215A" w:rsidRPr="00075EC0">
                    <w:rPr>
                      <w:rFonts w:ascii="Verdana" w:hAnsi="Verdana" w:cs="Verdana"/>
                      <w:b/>
                      <w:color w:val="000000"/>
                    </w:rPr>
                    <w:t>–</w:t>
                  </w:r>
                  <w:r w:rsidR="00892AD5">
                    <w:rPr>
                      <w:rFonts w:ascii="Verdana" w:hAnsi="Verdana" w:cs="Verdana"/>
                      <w:b/>
                      <w:color w:val="000000"/>
                    </w:rPr>
                    <w:t>8</w:t>
                  </w:r>
                  <w:r w:rsidR="00486C3A" w:rsidRPr="00075EC0">
                    <w:rPr>
                      <w:rStyle w:val="FootnoteReference"/>
                      <w:rFonts w:ascii="Verdana" w:hAnsi="Verdana" w:cs="Verdana"/>
                      <w:b/>
                      <w:color w:val="000000"/>
                    </w:rPr>
                    <w:footnoteReference w:id="1"/>
                  </w:r>
                  <w:r w:rsidRPr="00EB1A36">
                    <w:rPr>
                      <w:rFonts w:ascii="Verdana" w:hAnsi="Verdana" w:cs="Verdana"/>
                      <w:b/>
                      <w:color w:val="000000"/>
                      <w:sz w:val="13"/>
                      <w:szCs w:val="13"/>
                    </w:rPr>
                    <w:t xml:space="preserve"> </w:t>
                  </w:r>
                  <w:r w:rsidRPr="00EB1A36">
                    <w:rPr>
                      <w:rFonts w:ascii="Verdana" w:hAnsi="Verdana" w:cs="Verdana"/>
                      <w:b/>
                      <w:color w:val="000000"/>
                    </w:rPr>
                    <w:t xml:space="preserve">links: </w:t>
                  </w:r>
                </w:p>
                <w:p w14:paraId="243E623D" w14:textId="3B6A7B74" w:rsidR="006C014B" w:rsidRDefault="004D358D" w:rsidP="004D358D">
                  <w:pPr>
                    <w:tabs>
                      <w:tab w:val="left" w:pos="1410"/>
                    </w:tabs>
                    <w:autoSpaceDE w:val="0"/>
                    <w:autoSpaceDN w:val="0"/>
                    <w:adjustRightInd w:val="0"/>
                    <w:spacing w:line="240" w:lineRule="auto"/>
                    <w:rPr>
                      <w:rFonts w:ascii="Verdana" w:hAnsi="Verdana" w:cs="Verdana"/>
                      <w:b/>
                      <w:bCs/>
                      <w:color w:val="000000"/>
                    </w:rPr>
                  </w:pPr>
                  <w:r>
                    <w:rPr>
                      <w:rFonts w:ascii="Verdana" w:hAnsi="Verdana" w:cs="Verdana"/>
                      <w:b/>
                      <w:bCs/>
                      <w:color w:val="000000"/>
                    </w:rPr>
                    <w:tab/>
                  </w:r>
                </w:p>
                <w:p w14:paraId="633EB4A9" w14:textId="77777777" w:rsidR="00EB1A36" w:rsidRPr="00EB1A36" w:rsidRDefault="00EB1A36" w:rsidP="00EB1A36">
                  <w:pPr>
                    <w:autoSpaceDE w:val="0"/>
                    <w:autoSpaceDN w:val="0"/>
                    <w:adjustRightInd w:val="0"/>
                    <w:spacing w:line="240" w:lineRule="auto"/>
                    <w:rPr>
                      <w:rFonts w:ascii="Verdana" w:hAnsi="Verdana" w:cs="Verdana"/>
                      <w:color w:val="000000"/>
                    </w:rPr>
                  </w:pPr>
                  <w:r w:rsidRPr="00EB1A36">
                    <w:rPr>
                      <w:rFonts w:ascii="Verdana" w:hAnsi="Verdana" w:cs="Verdana"/>
                      <w:b/>
                      <w:bCs/>
                      <w:color w:val="000000"/>
                    </w:rPr>
                    <w:t xml:space="preserve">Science </w:t>
                  </w:r>
                </w:p>
                <w:p w14:paraId="29AF8F35" w14:textId="75BDBA12" w:rsidR="00EB1A36" w:rsidRPr="00EB1A36" w:rsidRDefault="00EB1A36" w:rsidP="00EB1A36">
                  <w:pPr>
                    <w:autoSpaceDE w:val="0"/>
                    <w:autoSpaceDN w:val="0"/>
                    <w:adjustRightInd w:val="0"/>
                    <w:spacing w:line="240" w:lineRule="auto"/>
                    <w:rPr>
                      <w:rFonts w:ascii="Verdana" w:hAnsi="Verdana" w:cs="Verdana"/>
                      <w:color w:val="000000"/>
                    </w:rPr>
                  </w:pPr>
                  <w:r>
                    <w:rPr>
                      <w:rFonts w:ascii="Verdana" w:hAnsi="Verdana" w:cs="Verdana"/>
                      <w:b/>
                      <w:bCs/>
                      <w:color w:val="000000"/>
                    </w:rPr>
                    <w:t xml:space="preserve">Year </w:t>
                  </w:r>
                  <w:r w:rsidR="00FB369E">
                    <w:rPr>
                      <w:rFonts w:ascii="Verdana" w:hAnsi="Verdana" w:cs="Verdana"/>
                      <w:b/>
                      <w:bCs/>
                      <w:color w:val="000000"/>
                    </w:rPr>
                    <w:t>7</w:t>
                  </w:r>
                  <w:r w:rsidR="00C9160D">
                    <w:rPr>
                      <w:rFonts w:ascii="Verdana" w:hAnsi="Verdana" w:cs="Verdana"/>
                      <w:b/>
                      <w:bCs/>
                      <w:color w:val="000000"/>
                    </w:rPr>
                    <w:t xml:space="preserve"> - </w:t>
                  </w:r>
                  <w:r>
                    <w:rPr>
                      <w:rFonts w:ascii="Verdana" w:hAnsi="Verdana" w:cs="Verdana"/>
                      <w:b/>
                      <w:bCs/>
                      <w:color w:val="000000"/>
                    </w:rPr>
                    <w:t>Science u</w:t>
                  </w:r>
                  <w:r w:rsidRPr="00EB1A36">
                    <w:rPr>
                      <w:rFonts w:ascii="Verdana" w:hAnsi="Verdana" w:cs="Verdana"/>
                      <w:b/>
                      <w:bCs/>
                      <w:color w:val="000000"/>
                    </w:rPr>
                    <w:t xml:space="preserve">nderstanding </w:t>
                  </w:r>
                </w:p>
                <w:p w14:paraId="4F15A6B7" w14:textId="555B3231" w:rsidR="00D452E5" w:rsidRDefault="00FB369E" w:rsidP="00EB1A36">
                  <w:pPr>
                    <w:autoSpaceDE w:val="0"/>
                    <w:autoSpaceDN w:val="0"/>
                    <w:adjustRightInd w:val="0"/>
                    <w:spacing w:line="240" w:lineRule="auto"/>
                    <w:rPr>
                      <w:rFonts w:ascii="Verdana" w:hAnsi="Verdana" w:cs="Verdana"/>
                      <w:color w:val="000000"/>
                    </w:rPr>
                  </w:pPr>
                  <w:r>
                    <w:rPr>
                      <w:rFonts w:ascii="Verdana" w:hAnsi="Verdana" w:cs="Verdana"/>
                      <w:color w:val="000000"/>
                    </w:rPr>
                    <w:t>Science and technology contribute to finding solutions to a range of contemporary issues; these solutions may impact on other areas of society and involve ethical considerations (VCSSU090)</w:t>
                  </w:r>
                </w:p>
                <w:p w14:paraId="15EC83C6" w14:textId="3F9C851D" w:rsidR="00FB369E" w:rsidRDefault="00FB369E" w:rsidP="00EB1A36">
                  <w:pPr>
                    <w:autoSpaceDE w:val="0"/>
                    <w:autoSpaceDN w:val="0"/>
                    <w:adjustRightInd w:val="0"/>
                    <w:spacing w:line="240" w:lineRule="auto"/>
                    <w:rPr>
                      <w:rFonts w:ascii="Verdana" w:hAnsi="Verdana" w:cs="Verdana"/>
                      <w:color w:val="000000"/>
                    </w:rPr>
                  </w:pPr>
                  <w:r>
                    <w:rPr>
                      <w:rFonts w:ascii="Verdana" w:hAnsi="Verdana" w:cs="Verdana"/>
                      <w:color w:val="000000"/>
                    </w:rPr>
                    <w:t>Water is an important resource that cycles through the environment (VCSSU101)</w:t>
                  </w:r>
                </w:p>
                <w:p w14:paraId="08892F20" w14:textId="7D77EDFF" w:rsidR="00FB369E" w:rsidRDefault="00FB369E" w:rsidP="00EB1A36">
                  <w:pPr>
                    <w:autoSpaceDE w:val="0"/>
                    <w:autoSpaceDN w:val="0"/>
                    <w:adjustRightInd w:val="0"/>
                    <w:spacing w:line="240" w:lineRule="auto"/>
                    <w:rPr>
                      <w:rFonts w:ascii="Verdana" w:hAnsi="Verdana" w:cs="Verdana"/>
                      <w:b/>
                      <w:bCs/>
                      <w:color w:val="000000"/>
                    </w:rPr>
                  </w:pPr>
                  <w:r w:rsidRPr="00FB369E">
                    <w:rPr>
                      <w:rFonts w:ascii="Verdana" w:hAnsi="Verdana" w:cs="Verdana"/>
                      <w:b/>
                      <w:bCs/>
                      <w:color w:val="000000"/>
                    </w:rPr>
                    <w:t>Year</w:t>
                  </w:r>
                  <w:r>
                    <w:rPr>
                      <w:rFonts w:ascii="Verdana" w:hAnsi="Verdana" w:cs="Verdana"/>
                      <w:color w:val="000000"/>
                    </w:rPr>
                    <w:t xml:space="preserve"> </w:t>
                  </w:r>
                  <w:r w:rsidRPr="00FB369E">
                    <w:rPr>
                      <w:rFonts w:ascii="Verdana" w:hAnsi="Verdana" w:cs="Verdana"/>
                      <w:b/>
                      <w:bCs/>
                      <w:color w:val="000000"/>
                    </w:rPr>
                    <w:t>10</w:t>
                  </w:r>
                  <w:r w:rsidR="00C9160D">
                    <w:rPr>
                      <w:rFonts w:ascii="Verdana" w:hAnsi="Verdana" w:cs="Verdana"/>
                      <w:b/>
                      <w:bCs/>
                      <w:color w:val="000000"/>
                    </w:rPr>
                    <w:t xml:space="preserve"> - </w:t>
                  </w:r>
                  <w:r>
                    <w:rPr>
                      <w:rFonts w:ascii="Verdana" w:hAnsi="Verdana" w:cs="Verdana"/>
                      <w:b/>
                      <w:bCs/>
                      <w:color w:val="000000"/>
                    </w:rPr>
                    <w:t>Science understanding</w:t>
                  </w:r>
                </w:p>
                <w:p w14:paraId="2E410AE4" w14:textId="77777777" w:rsidR="00FB369E" w:rsidRDefault="00FB369E" w:rsidP="00FB369E">
                  <w:pPr>
                    <w:autoSpaceDE w:val="0"/>
                    <w:autoSpaceDN w:val="0"/>
                    <w:adjustRightInd w:val="0"/>
                    <w:spacing w:line="240" w:lineRule="auto"/>
                    <w:rPr>
                      <w:rFonts w:ascii="Verdana" w:hAnsi="Verdana" w:cs="Verdana"/>
                      <w:color w:val="000000"/>
                    </w:rPr>
                  </w:pPr>
                  <w:r w:rsidRPr="00FB369E">
                    <w:rPr>
                      <w:rFonts w:ascii="Verdana" w:hAnsi="Verdana" w:cs="Verdana"/>
                      <w:color w:val="000000"/>
                    </w:rPr>
                    <w:t>The values and needs of contemporary society can influence the focus of scientific research (VCSSU116)</w:t>
                  </w:r>
                </w:p>
                <w:p w14:paraId="0FBCFA6D" w14:textId="77777777" w:rsidR="00FB369E" w:rsidRPr="00FB369E" w:rsidRDefault="00FB369E" w:rsidP="00FB369E">
                  <w:pPr>
                    <w:autoSpaceDE w:val="0"/>
                    <w:autoSpaceDN w:val="0"/>
                    <w:adjustRightInd w:val="0"/>
                    <w:spacing w:line="240" w:lineRule="auto"/>
                    <w:rPr>
                      <w:rFonts w:ascii="Verdana" w:hAnsi="Verdana" w:cs="Verdana"/>
                      <w:color w:val="000000"/>
                    </w:rPr>
                  </w:pPr>
                  <w:r w:rsidRPr="00FB369E">
                    <w:rPr>
                      <w:rFonts w:ascii="Verdana" w:hAnsi="Verdana" w:cs="Verdana"/>
                      <w:color w:val="000000"/>
                    </w:rPr>
                    <w:t>Global systems, including the carbon cycle, rely on interactions involving the atmosphere, biosphere, hydrosphere and lithosphere (VCSSU128)</w:t>
                  </w:r>
                </w:p>
                <w:p w14:paraId="0CA998BE" w14:textId="77777777" w:rsidR="00EB1A36" w:rsidRDefault="00EB1A36" w:rsidP="00EB1A36">
                  <w:pPr>
                    <w:autoSpaceDE w:val="0"/>
                    <w:autoSpaceDN w:val="0"/>
                    <w:adjustRightInd w:val="0"/>
                    <w:spacing w:line="240" w:lineRule="auto"/>
                    <w:rPr>
                      <w:rFonts w:ascii="Verdana" w:hAnsi="Verdana" w:cs="Verdana"/>
                      <w:b/>
                      <w:bCs/>
                      <w:color w:val="000000"/>
                    </w:rPr>
                  </w:pPr>
                </w:p>
                <w:p w14:paraId="615577D4" w14:textId="77777777" w:rsidR="00EB1A36" w:rsidRDefault="00EB1A36" w:rsidP="00EB1A36">
                  <w:pPr>
                    <w:autoSpaceDE w:val="0"/>
                    <w:autoSpaceDN w:val="0"/>
                    <w:adjustRightInd w:val="0"/>
                    <w:spacing w:line="240" w:lineRule="auto"/>
                    <w:rPr>
                      <w:rFonts w:ascii="Verdana" w:hAnsi="Verdana" w:cs="Verdana"/>
                      <w:b/>
                      <w:bCs/>
                      <w:color w:val="000000"/>
                    </w:rPr>
                  </w:pPr>
                  <w:r>
                    <w:rPr>
                      <w:rFonts w:ascii="Verdana" w:hAnsi="Verdana" w:cs="Verdana"/>
                      <w:b/>
                      <w:bCs/>
                      <w:color w:val="000000"/>
                    </w:rPr>
                    <w:t>Geography</w:t>
                  </w:r>
                </w:p>
                <w:p w14:paraId="722B8998" w14:textId="2F551DE6" w:rsidR="00FB369E" w:rsidRPr="00FB369E" w:rsidRDefault="00FB369E" w:rsidP="00FB369E">
                  <w:pPr>
                    <w:autoSpaceDE w:val="0"/>
                    <w:autoSpaceDN w:val="0"/>
                    <w:adjustRightInd w:val="0"/>
                    <w:spacing w:line="240" w:lineRule="auto"/>
                    <w:rPr>
                      <w:rFonts w:ascii="Verdana" w:hAnsi="Verdana" w:cs="Verdana"/>
                      <w:b/>
                      <w:bCs/>
                      <w:color w:val="000000"/>
                    </w:rPr>
                  </w:pPr>
                  <w:r>
                    <w:rPr>
                      <w:rFonts w:ascii="Verdana" w:hAnsi="Verdana" w:cs="Verdana"/>
                      <w:b/>
                      <w:bCs/>
                      <w:color w:val="000000"/>
                    </w:rPr>
                    <w:t>Year 7</w:t>
                  </w:r>
                  <w:r w:rsidR="00C9160D">
                    <w:rPr>
                      <w:rFonts w:ascii="Verdana" w:hAnsi="Verdana" w:cs="Verdana"/>
                      <w:b/>
                      <w:bCs/>
                      <w:color w:val="000000"/>
                    </w:rPr>
                    <w:t xml:space="preserve"> - </w:t>
                  </w:r>
                  <w:r w:rsidRPr="00FB369E">
                    <w:rPr>
                      <w:rFonts w:ascii="Verdana" w:hAnsi="Verdana" w:cs="Verdana"/>
                      <w:b/>
                      <w:bCs/>
                      <w:color w:val="000000"/>
                    </w:rPr>
                    <w:t>Geographical concepts and skills</w:t>
                  </w:r>
                </w:p>
                <w:p w14:paraId="355E9B2B" w14:textId="77777777" w:rsidR="00FB369E" w:rsidRPr="00FB369E" w:rsidRDefault="00FB369E" w:rsidP="00FB369E">
                  <w:pPr>
                    <w:autoSpaceDE w:val="0"/>
                    <w:autoSpaceDN w:val="0"/>
                    <w:adjustRightInd w:val="0"/>
                    <w:spacing w:line="240" w:lineRule="auto"/>
                    <w:rPr>
                      <w:rFonts w:ascii="Verdana" w:hAnsi="Verdana" w:cs="Verdana"/>
                      <w:color w:val="000000"/>
                    </w:rPr>
                  </w:pPr>
                  <w:r w:rsidRPr="00FB369E">
                    <w:rPr>
                      <w:rFonts w:ascii="Verdana" w:hAnsi="Verdana" w:cs="Verdana"/>
                      <w:color w:val="000000"/>
                    </w:rPr>
                    <w:t>Collect and record relevant geographical data and information from useful primary and secondary sources, using ethical protocols (VCGGC102)</w:t>
                  </w:r>
                </w:p>
                <w:p w14:paraId="59D00C53" w14:textId="3708500A" w:rsidR="00FB369E" w:rsidRPr="00FB369E" w:rsidRDefault="00FB369E" w:rsidP="00FB369E">
                  <w:pPr>
                    <w:autoSpaceDE w:val="0"/>
                    <w:autoSpaceDN w:val="0"/>
                    <w:adjustRightInd w:val="0"/>
                    <w:spacing w:line="240" w:lineRule="auto"/>
                    <w:rPr>
                      <w:rFonts w:ascii="Verdana" w:hAnsi="Verdana" w:cs="Verdana"/>
                      <w:color w:val="000000"/>
                    </w:rPr>
                  </w:pPr>
                  <w:r w:rsidRPr="00FB369E">
                    <w:rPr>
                      <w:rFonts w:ascii="Verdana" w:hAnsi="Verdana" w:cs="Verdana"/>
                      <w:b/>
                      <w:bCs/>
                      <w:color w:val="000000"/>
                    </w:rPr>
                    <w:t>Geographical knowledge</w:t>
                  </w:r>
                  <w:r w:rsidR="00C9160D">
                    <w:rPr>
                      <w:rFonts w:ascii="Verdana" w:hAnsi="Verdana" w:cs="Verdana"/>
                      <w:b/>
                      <w:bCs/>
                      <w:color w:val="000000"/>
                    </w:rPr>
                    <w:t xml:space="preserve"> - </w:t>
                  </w:r>
                  <w:r w:rsidRPr="00FB369E">
                    <w:rPr>
                      <w:rFonts w:ascii="Verdana" w:hAnsi="Verdana" w:cs="Verdana"/>
                      <w:color w:val="000000"/>
                    </w:rPr>
                    <w:t>Ways that flows of water connect places as they move through the environment and the ways this affects places (VCGGK106)</w:t>
                  </w:r>
                </w:p>
                <w:p w14:paraId="4DCF6B5F" w14:textId="69E0DC73" w:rsidR="00C535C8" w:rsidRDefault="00C535C8" w:rsidP="00EB1A36">
                  <w:pPr>
                    <w:autoSpaceDE w:val="0"/>
                    <w:autoSpaceDN w:val="0"/>
                    <w:adjustRightInd w:val="0"/>
                    <w:spacing w:line="240" w:lineRule="auto"/>
                    <w:rPr>
                      <w:rFonts w:ascii="Verdana" w:hAnsi="Verdana" w:cs="Verdana"/>
                      <w:b/>
                      <w:bCs/>
                      <w:color w:val="000000"/>
                    </w:rPr>
                  </w:pPr>
                  <w:r>
                    <w:rPr>
                      <w:rFonts w:ascii="Verdana" w:hAnsi="Verdana" w:cs="Verdana"/>
                      <w:b/>
                      <w:bCs/>
                      <w:color w:val="000000"/>
                    </w:rPr>
                    <w:t>Year 10</w:t>
                  </w:r>
                  <w:r w:rsidR="00C9160D">
                    <w:rPr>
                      <w:rFonts w:ascii="Verdana" w:hAnsi="Verdana" w:cs="Verdana"/>
                      <w:b/>
                      <w:bCs/>
                      <w:color w:val="000000"/>
                    </w:rPr>
                    <w:t xml:space="preserve"> - </w:t>
                  </w:r>
                  <w:r w:rsidRPr="00FB369E">
                    <w:rPr>
                      <w:rFonts w:ascii="Verdana" w:hAnsi="Verdana" w:cs="Verdana"/>
                      <w:b/>
                      <w:bCs/>
                      <w:color w:val="000000"/>
                    </w:rPr>
                    <w:t>Geographical concepts and skills</w:t>
                  </w:r>
                </w:p>
                <w:p w14:paraId="301C9549" w14:textId="77777777" w:rsidR="00C535C8" w:rsidRPr="00C535C8" w:rsidRDefault="00C535C8" w:rsidP="00C535C8">
                  <w:pPr>
                    <w:autoSpaceDE w:val="0"/>
                    <w:autoSpaceDN w:val="0"/>
                    <w:adjustRightInd w:val="0"/>
                    <w:spacing w:line="240" w:lineRule="auto"/>
                    <w:rPr>
                      <w:rFonts w:ascii="Verdana" w:hAnsi="Verdana" w:cs="Verdana"/>
                      <w:color w:val="000000"/>
                    </w:rPr>
                  </w:pPr>
                  <w:r w:rsidRPr="00C535C8">
                    <w:rPr>
                      <w:rFonts w:ascii="Verdana" w:hAnsi="Verdana" w:cs="Verdana"/>
                      <w:color w:val="000000"/>
                    </w:rPr>
                    <w:t>Identify, analyse and explain significant interconnections within places and between places over time and at different scales, and evaluate the resulting changes and further consequences (VCGGC129)</w:t>
                  </w:r>
                </w:p>
                <w:p w14:paraId="5689C30E" w14:textId="77777777" w:rsidR="00C535C8" w:rsidRPr="00C535C8" w:rsidRDefault="00C535C8" w:rsidP="00C535C8">
                  <w:pPr>
                    <w:autoSpaceDE w:val="0"/>
                    <w:autoSpaceDN w:val="0"/>
                    <w:adjustRightInd w:val="0"/>
                    <w:spacing w:line="240" w:lineRule="auto"/>
                    <w:rPr>
                      <w:rFonts w:ascii="Verdana" w:hAnsi="Verdana" w:cs="Verdana"/>
                      <w:color w:val="000000"/>
                    </w:rPr>
                  </w:pPr>
                  <w:r w:rsidRPr="00C535C8">
                    <w:rPr>
                      <w:rFonts w:ascii="Verdana" w:hAnsi="Verdana" w:cs="Verdana"/>
                      <w:color w:val="000000"/>
                    </w:rPr>
                    <w:t>Collect and record relevant geographical data and information, using ethical protocols, from reliable and useful primary and secondary sources (VCGGC130)</w:t>
                  </w:r>
                </w:p>
                <w:p w14:paraId="16B2258E" w14:textId="77777777" w:rsidR="00C535C8" w:rsidRPr="00C535C8" w:rsidRDefault="00C535C8" w:rsidP="00C535C8">
                  <w:pPr>
                    <w:autoSpaceDE w:val="0"/>
                    <w:autoSpaceDN w:val="0"/>
                    <w:adjustRightInd w:val="0"/>
                    <w:spacing w:line="240" w:lineRule="auto"/>
                    <w:rPr>
                      <w:rFonts w:ascii="Verdana" w:hAnsi="Verdana" w:cs="Verdana"/>
                      <w:b/>
                      <w:bCs/>
                      <w:color w:val="000000"/>
                    </w:rPr>
                  </w:pPr>
                  <w:r w:rsidRPr="00C535C8">
                    <w:rPr>
                      <w:rFonts w:ascii="Verdana" w:hAnsi="Verdana" w:cs="Verdana"/>
                      <w:b/>
                      <w:bCs/>
                      <w:color w:val="000000"/>
                    </w:rPr>
                    <w:t>Geographical knowledge</w:t>
                  </w:r>
                </w:p>
                <w:p w14:paraId="1EAE2890" w14:textId="77777777" w:rsidR="00C535C8" w:rsidRPr="00C535C8" w:rsidRDefault="00C535C8" w:rsidP="00C535C8">
                  <w:pPr>
                    <w:autoSpaceDE w:val="0"/>
                    <w:autoSpaceDN w:val="0"/>
                    <w:adjustRightInd w:val="0"/>
                    <w:spacing w:line="240" w:lineRule="auto"/>
                    <w:rPr>
                      <w:rFonts w:ascii="Verdana" w:hAnsi="Verdana" w:cs="Verdana"/>
                      <w:color w:val="000000"/>
                    </w:rPr>
                  </w:pPr>
                  <w:r w:rsidRPr="00C535C8">
                    <w:rPr>
                      <w:rFonts w:ascii="Verdana" w:hAnsi="Verdana" w:cs="Verdana"/>
                      <w:color w:val="000000"/>
                    </w:rPr>
                    <w:t>Environmental, economic and technological factors that influence environmental change and human responses to its management (VCGGK145)</w:t>
                  </w:r>
                </w:p>
                <w:p w14:paraId="0B86362D" w14:textId="77777777" w:rsidR="00BB2869" w:rsidRDefault="00BB2869" w:rsidP="00EB1A36">
                  <w:pPr>
                    <w:autoSpaceDE w:val="0"/>
                    <w:autoSpaceDN w:val="0"/>
                    <w:adjustRightInd w:val="0"/>
                    <w:spacing w:line="240" w:lineRule="auto"/>
                    <w:rPr>
                      <w:rFonts w:ascii="Verdana" w:hAnsi="Verdana" w:cs="Verdana"/>
                      <w:b/>
                      <w:bCs/>
                      <w:color w:val="000000"/>
                    </w:rPr>
                  </w:pPr>
                </w:p>
                <w:p w14:paraId="36D904BC" w14:textId="77777777" w:rsidR="00EB1A36" w:rsidRDefault="00EB1A36" w:rsidP="00EB1A36">
                  <w:pPr>
                    <w:autoSpaceDE w:val="0"/>
                    <w:autoSpaceDN w:val="0"/>
                    <w:adjustRightInd w:val="0"/>
                    <w:spacing w:line="240" w:lineRule="auto"/>
                    <w:rPr>
                      <w:rFonts w:ascii="Verdana" w:hAnsi="Verdana" w:cs="Verdana"/>
                      <w:b/>
                      <w:bCs/>
                      <w:color w:val="000000"/>
                    </w:rPr>
                  </w:pPr>
                  <w:r w:rsidRPr="00EB1A36">
                    <w:rPr>
                      <w:rFonts w:ascii="Verdana" w:hAnsi="Verdana" w:cs="Verdana"/>
                      <w:b/>
                      <w:bCs/>
                      <w:color w:val="000000"/>
                    </w:rPr>
                    <w:t>Mathematics</w:t>
                  </w:r>
                </w:p>
                <w:p w14:paraId="53A888B9" w14:textId="33F9DB23" w:rsidR="00EB1A36" w:rsidRDefault="00C535C8" w:rsidP="00EB1A36">
                  <w:pPr>
                    <w:autoSpaceDE w:val="0"/>
                    <w:autoSpaceDN w:val="0"/>
                    <w:adjustRightInd w:val="0"/>
                    <w:spacing w:line="240" w:lineRule="auto"/>
                    <w:rPr>
                      <w:rFonts w:ascii="Verdana" w:hAnsi="Verdana" w:cs="Verdana"/>
                      <w:b/>
                      <w:bCs/>
                      <w:color w:val="000000"/>
                    </w:rPr>
                  </w:pPr>
                  <w:r>
                    <w:rPr>
                      <w:rFonts w:ascii="Verdana" w:hAnsi="Verdana" w:cs="Verdana"/>
                      <w:b/>
                      <w:bCs/>
                      <w:color w:val="000000"/>
                    </w:rPr>
                    <w:t>Year 7</w:t>
                  </w:r>
                  <w:r w:rsidR="00C9160D">
                    <w:rPr>
                      <w:rFonts w:ascii="Verdana" w:hAnsi="Verdana" w:cs="Verdana"/>
                      <w:b/>
                      <w:bCs/>
                      <w:color w:val="000000"/>
                    </w:rPr>
                    <w:t xml:space="preserve"> - </w:t>
                  </w:r>
                  <w:r>
                    <w:rPr>
                      <w:rFonts w:ascii="Verdana" w:hAnsi="Verdana" w:cs="Verdana"/>
                      <w:b/>
                      <w:bCs/>
                      <w:color w:val="000000"/>
                    </w:rPr>
                    <w:t>Number and algebra</w:t>
                  </w:r>
                </w:p>
                <w:p w14:paraId="6D4ED725" w14:textId="77777777" w:rsidR="00C535C8" w:rsidRPr="00C535C8" w:rsidRDefault="00C535C8" w:rsidP="00C535C8">
                  <w:pPr>
                    <w:autoSpaceDE w:val="0"/>
                    <w:autoSpaceDN w:val="0"/>
                    <w:adjustRightInd w:val="0"/>
                    <w:spacing w:line="240" w:lineRule="auto"/>
                    <w:rPr>
                      <w:rFonts w:ascii="Verdana" w:hAnsi="Verdana" w:cs="Verdana"/>
                      <w:color w:val="000000"/>
                    </w:rPr>
                  </w:pPr>
                  <w:r w:rsidRPr="00C535C8">
                    <w:rPr>
                      <w:rFonts w:ascii="Verdana" w:hAnsi="Verdana" w:cs="Verdana"/>
                      <w:color w:val="000000"/>
                    </w:rPr>
                    <w:t>Investigate, interpret and analyse graphs from real life data, including consideration of domain and range (VCMNA257)</w:t>
                  </w:r>
                </w:p>
                <w:p w14:paraId="0539E132" w14:textId="51B858E4" w:rsidR="00EB1A36" w:rsidRDefault="00C535C8" w:rsidP="00EB1A36">
                  <w:pPr>
                    <w:autoSpaceDE w:val="0"/>
                    <w:autoSpaceDN w:val="0"/>
                    <w:adjustRightInd w:val="0"/>
                    <w:spacing w:line="240" w:lineRule="auto"/>
                    <w:rPr>
                      <w:rFonts w:ascii="Verdana" w:hAnsi="Verdana" w:cs="Verdana"/>
                      <w:b/>
                      <w:bCs/>
                      <w:color w:val="000000"/>
                    </w:rPr>
                  </w:pPr>
                  <w:r>
                    <w:rPr>
                      <w:rFonts w:ascii="Verdana" w:hAnsi="Verdana" w:cs="Verdana"/>
                      <w:b/>
                      <w:bCs/>
                      <w:color w:val="000000"/>
                    </w:rPr>
                    <w:t>Year 8</w:t>
                  </w:r>
                  <w:r w:rsidR="00C9160D">
                    <w:rPr>
                      <w:rFonts w:ascii="Verdana" w:hAnsi="Verdana" w:cs="Verdana"/>
                      <w:b/>
                      <w:bCs/>
                      <w:color w:val="000000"/>
                    </w:rPr>
                    <w:t xml:space="preserve"> - </w:t>
                  </w:r>
                  <w:r>
                    <w:rPr>
                      <w:rFonts w:ascii="Verdana" w:hAnsi="Verdana" w:cs="Verdana"/>
                      <w:b/>
                      <w:bCs/>
                      <w:color w:val="000000"/>
                    </w:rPr>
                    <w:t>Number and algebra</w:t>
                  </w:r>
                </w:p>
                <w:p w14:paraId="57E6C013" w14:textId="6040CD6B" w:rsidR="0051274E" w:rsidRPr="00EB1A36" w:rsidRDefault="00C535C8" w:rsidP="00EB1A36">
                  <w:pPr>
                    <w:autoSpaceDE w:val="0"/>
                    <w:autoSpaceDN w:val="0"/>
                    <w:adjustRightInd w:val="0"/>
                    <w:spacing w:line="240" w:lineRule="auto"/>
                    <w:rPr>
                      <w:rFonts w:ascii="Verdana" w:hAnsi="Verdana" w:cs="Verdana"/>
                      <w:color w:val="000000"/>
                    </w:rPr>
                  </w:pPr>
                  <w:r w:rsidRPr="00C535C8">
                    <w:rPr>
                      <w:rFonts w:ascii="Verdana" w:hAnsi="Verdana" w:cs="Verdana"/>
                      <w:color w:val="000000"/>
                    </w:rPr>
                    <w:t>Plot graphs of non-linear real</w:t>
                  </w:r>
                  <w:r w:rsidR="006A2400">
                    <w:rPr>
                      <w:rFonts w:ascii="Verdana" w:hAnsi="Verdana" w:cs="Verdana"/>
                      <w:color w:val="000000"/>
                    </w:rPr>
                    <w:t xml:space="preserve"> </w:t>
                  </w:r>
                  <w:r w:rsidRPr="00C535C8">
                    <w:rPr>
                      <w:rFonts w:ascii="Verdana" w:hAnsi="Verdana" w:cs="Verdana"/>
                      <w:color w:val="000000"/>
                    </w:rPr>
                    <w:t>life data with and without the use of digital technologies, and interpret and analyse these graphs (VCMNA285)</w:t>
                  </w:r>
                </w:p>
              </w:tc>
              <w:tc>
                <w:tcPr>
                  <w:tcW w:w="0" w:type="auto"/>
                </w:tcPr>
                <w:p w14:paraId="4A636F98" w14:textId="77777777" w:rsidR="00EB1A36" w:rsidRPr="00EB1A36" w:rsidRDefault="00EB1A36">
                  <w:r w:rsidRPr="00EB1A36">
                    <w:t xml:space="preserve"> </w:t>
                  </w:r>
                </w:p>
              </w:tc>
            </w:tr>
          </w:tbl>
          <w:p w14:paraId="63BCFA20" w14:textId="77777777" w:rsidR="00EB1A36" w:rsidRDefault="00EB1A36" w:rsidP="0086549E">
            <w:pPr>
              <w:pStyle w:val="BodyText"/>
            </w:pPr>
          </w:p>
        </w:tc>
      </w:tr>
    </w:tbl>
    <w:p w14:paraId="64BF81DE" w14:textId="77777777" w:rsidR="00C9160D" w:rsidRDefault="00C9160D" w:rsidP="0095215A">
      <w:pPr>
        <w:pStyle w:val="Heading3"/>
      </w:pPr>
    </w:p>
    <w:p w14:paraId="1146810E" w14:textId="77777777" w:rsidR="00C9160D" w:rsidRDefault="00C9160D">
      <w:pPr>
        <w:rPr>
          <w:rFonts w:asciiTheme="majorHAnsi" w:eastAsiaTheme="majorEastAsia" w:hAnsiTheme="majorHAnsi" w:cstheme="majorBidi"/>
          <w:b/>
          <w:bCs/>
        </w:rPr>
      </w:pPr>
      <w:r>
        <w:br w:type="page"/>
      </w:r>
    </w:p>
    <w:p w14:paraId="6BD7C0CB" w14:textId="21E60B26" w:rsidR="0086549E" w:rsidRDefault="007A3043" w:rsidP="0095215A">
      <w:pPr>
        <w:pStyle w:val="Heading3"/>
      </w:pPr>
      <w:r>
        <w:lastRenderedPageBreak/>
        <w:t>Activity 1: GPS trackers</w:t>
      </w:r>
    </w:p>
    <w:p w14:paraId="4F0C1851" w14:textId="31FC1803" w:rsidR="0095215A" w:rsidRPr="0095215A" w:rsidRDefault="0095215A" w:rsidP="0095215A">
      <w:pPr>
        <w:pStyle w:val="BodyText"/>
      </w:pPr>
      <w:r>
        <w:t>Student</w:t>
      </w:r>
      <w:r w:rsidR="00AB38F2">
        <w:t>s use digital technology to practise using GPS trackers.</w:t>
      </w:r>
    </w:p>
    <w:p w14:paraId="1E0DBCE9" w14:textId="77777777" w:rsidR="007A3043" w:rsidRDefault="007A3043" w:rsidP="0095215A">
      <w:pPr>
        <w:pStyle w:val="Heading3"/>
      </w:pPr>
      <w:r>
        <w:t>Activity 2: Measuring time and distance</w:t>
      </w:r>
    </w:p>
    <w:p w14:paraId="1014F630" w14:textId="48F78FD4" w:rsidR="0095215A" w:rsidRPr="0095215A" w:rsidRDefault="0095215A" w:rsidP="0095215A">
      <w:pPr>
        <w:pStyle w:val="BodyText"/>
      </w:pPr>
      <w:r>
        <w:t xml:space="preserve">Students </w:t>
      </w:r>
      <w:r w:rsidR="00AB38F2">
        <w:t xml:space="preserve">use a tape measure then apps to </w:t>
      </w:r>
      <w:r>
        <w:t xml:space="preserve">measure the </w:t>
      </w:r>
      <w:r w:rsidR="00AB38F2">
        <w:t>distance of moving things</w:t>
      </w:r>
      <w:r w:rsidR="00EC0C72">
        <w:t xml:space="preserve"> in the school yard</w:t>
      </w:r>
      <w:r w:rsidR="00AB38F2">
        <w:t xml:space="preserve"> and online</w:t>
      </w:r>
      <w:r>
        <w:t>.</w:t>
      </w:r>
    </w:p>
    <w:p w14:paraId="0F35441E" w14:textId="77777777" w:rsidR="007A3043" w:rsidRDefault="007A3043" w:rsidP="0095215A">
      <w:pPr>
        <w:pStyle w:val="Heading3"/>
      </w:pPr>
      <w:r>
        <w:t>Activity 3: Plotting the journey</w:t>
      </w:r>
    </w:p>
    <w:p w14:paraId="0982DA9D" w14:textId="172811AC" w:rsidR="0095215A" w:rsidRPr="0095215A" w:rsidRDefault="00AB38F2" w:rsidP="0095215A">
      <w:pPr>
        <w:pStyle w:val="BodyText"/>
      </w:pPr>
      <w:r>
        <w:t>Students plo</w:t>
      </w:r>
      <w:r w:rsidR="00B22519">
        <w:t>t the journey of litter tracker bottles</w:t>
      </w:r>
      <w:r>
        <w:t xml:space="preserve"> and find out how the urban water cycle impacts </w:t>
      </w:r>
      <w:r w:rsidR="00B22519">
        <w:t xml:space="preserve">the </w:t>
      </w:r>
      <w:r>
        <w:t>movement of litter.</w:t>
      </w:r>
    </w:p>
    <w:p w14:paraId="7C0976D9" w14:textId="77777777" w:rsidR="007A3043" w:rsidRDefault="007A3043" w:rsidP="0095215A">
      <w:pPr>
        <w:pStyle w:val="Heading3"/>
      </w:pPr>
      <w:r>
        <w:t>Activity 4: Investigation</w:t>
      </w:r>
    </w:p>
    <w:p w14:paraId="12215D6B" w14:textId="4D3E5964" w:rsidR="0095215A" w:rsidRPr="0095215A" w:rsidRDefault="0095215A" w:rsidP="0095215A">
      <w:pPr>
        <w:pStyle w:val="BodyText"/>
      </w:pPr>
      <w:r>
        <w:t>Students investigat</w:t>
      </w:r>
      <w:r w:rsidR="00AB38F2">
        <w:t>e their local waterway and land use over time</w:t>
      </w:r>
      <w:r>
        <w:t>.</w:t>
      </w:r>
    </w:p>
    <w:p w14:paraId="25098BA5" w14:textId="77777777" w:rsidR="007A3043" w:rsidRDefault="007A3043" w:rsidP="0095215A">
      <w:pPr>
        <w:pStyle w:val="Heading3"/>
      </w:pPr>
      <w:r>
        <w:t>Activity 5: Call to action</w:t>
      </w:r>
    </w:p>
    <w:p w14:paraId="7A3EEE23" w14:textId="0A5191EC" w:rsidR="0095215A" w:rsidRPr="0095215A" w:rsidRDefault="0095215A" w:rsidP="0095215A">
      <w:pPr>
        <w:pStyle w:val="BodyText"/>
      </w:pPr>
      <w:r>
        <w:t xml:space="preserve">Students </w:t>
      </w:r>
      <w:r w:rsidR="00AB38F2">
        <w:t>research</w:t>
      </w:r>
      <w:r>
        <w:t xml:space="preserve"> campaign</w:t>
      </w:r>
      <w:r w:rsidR="00AB38F2">
        <w:t>s that</w:t>
      </w:r>
      <w:r>
        <w:t xml:space="preserve"> highlight the importanc</w:t>
      </w:r>
      <w:r w:rsidR="00AB38F2">
        <w:t>e of a national approach to litter awareness.</w:t>
      </w:r>
    </w:p>
    <w:p w14:paraId="772B45B5" w14:textId="77777777" w:rsidR="003B19A5" w:rsidRDefault="003B19A5">
      <w:pPr>
        <w:rPr>
          <w:rFonts w:asciiTheme="majorHAnsi" w:eastAsiaTheme="majorEastAsia" w:hAnsiTheme="majorHAnsi" w:cstheme="majorBidi"/>
          <w:b/>
          <w:bCs/>
          <w:sz w:val="24"/>
          <w:szCs w:val="26"/>
        </w:rPr>
      </w:pPr>
      <w:r>
        <w:br w:type="page"/>
      </w:r>
    </w:p>
    <w:p w14:paraId="5B42B391" w14:textId="306A4023" w:rsidR="007A3043" w:rsidRDefault="002622CE" w:rsidP="002622CE">
      <w:pPr>
        <w:pStyle w:val="Heading2"/>
      </w:pPr>
      <w:r>
        <w:lastRenderedPageBreak/>
        <w:t>Case study</w:t>
      </w:r>
    </w:p>
    <w:p w14:paraId="28EFAF73" w14:textId="77777777" w:rsidR="0086549E" w:rsidRDefault="0086549E" w:rsidP="0086549E">
      <w:pPr>
        <w:pStyle w:val="BodyText"/>
      </w:pPr>
      <w:r>
        <w:t xml:space="preserve">Schools and community groups released </w:t>
      </w:r>
      <w:r w:rsidR="002622CE">
        <w:t xml:space="preserve">bottles with GPS </w:t>
      </w:r>
      <w:r>
        <w:t>litter trackers at different sites. Each group released five trackers which were monitored for four weeks before being collected.</w:t>
      </w:r>
    </w:p>
    <w:p w14:paraId="0E2A863A" w14:textId="13AB1D72" w:rsidR="0086549E" w:rsidRDefault="0086549E" w:rsidP="0086549E">
      <w:pPr>
        <w:pStyle w:val="BodyText"/>
      </w:pPr>
      <w:r>
        <w:t xml:space="preserve">The table below details </w:t>
      </w:r>
      <w:r w:rsidR="00CF654B">
        <w:t>three</w:t>
      </w:r>
      <w:r w:rsidR="00C30636">
        <w:t xml:space="preserve"> of </w:t>
      </w:r>
      <w:r>
        <w:t>the releases</w:t>
      </w:r>
      <w:r w:rsidR="003F1FD7">
        <w:t xml:space="preserve"> (in May 2019)</w:t>
      </w:r>
      <w:r>
        <w:t xml:space="preserve"> including the school and community groups, </w:t>
      </w:r>
      <w:r w:rsidR="00CF654B">
        <w:t xml:space="preserve">tracking data, </w:t>
      </w:r>
      <w:r>
        <w:t>waterway, location, date and weather. Five litter trackers were released from each site.</w:t>
      </w:r>
    </w:p>
    <w:tbl>
      <w:tblPr>
        <w:tblStyle w:val="MWTableGrid"/>
        <w:tblW w:w="0" w:type="auto"/>
        <w:tblLook w:val="04A0" w:firstRow="1" w:lastRow="0" w:firstColumn="1" w:lastColumn="0" w:noHBand="0" w:noVBand="1"/>
      </w:tblPr>
      <w:tblGrid>
        <w:gridCol w:w="2306"/>
        <w:gridCol w:w="2367"/>
        <w:gridCol w:w="1191"/>
        <w:gridCol w:w="1275"/>
        <w:gridCol w:w="2217"/>
      </w:tblGrid>
      <w:tr w:rsidR="00436DDC" w14:paraId="08769CD9" w14:textId="77777777" w:rsidTr="001E43F7">
        <w:trPr>
          <w:cnfStyle w:val="100000000000" w:firstRow="1" w:lastRow="0" w:firstColumn="0" w:lastColumn="0" w:oddVBand="0" w:evenVBand="0" w:oddHBand="0" w:evenHBand="0" w:firstRowFirstColumn="0" w:firstRowLastColumn="0" w:lastRowFirstColumn="0" w:lastRowLastColumn="0"/>
        </w:trPr>
        <w:tc>
          <w:tcPr>
            <w:tcW w:w="2306" w:type="dxa"/>
          </w:tcPr>
          <w:p w14:paraId="4C609007" w14:textId="77777777" w:rsidR="00436DDC" w:rsidRPr="001E43F7" w:rsidRDefault="00436DDC" w:rsidP="003B19A5">
            <w:pPr>
              <w:pStyle w:val="BodyText"/>
              <w:rPr>
                <w:b/>
              </w:rPr>
            </w:pPr>
            <w:r w:rsidRPr="001E43F7">
              <w:rPr>
                <w:b/>
              </w:rPr>
              <w:t>School/community group</w:t>
            </w:r>
          </w:p>
        </w:tc>
        <w:tc>
          <w:tcPr>
            <w:tcW w:w="2367" w:type="dxa"/>
          </w:tcPr>
          <w:p w14:paraId="2F823AE1" w14:textId="3C18C14E" w:rsidR="00436DDC" w:rsidRPr="001E43F7" w:rsidRDefault="00436DDC" w:rsidP="003B19A5">
            <w:pPr>
              <w:pStyle w:val="BodyText"/>
              <w:rPr>
                <w:b/>
              </w:rPr>
            </w:pPr>
            <w:r w:rsidRPr="001E43F7">
              <w:rPr>
                <w:b/>
              </w:rPr>
              <w:t>Waterway</w:t>
            </w:r>
            <w:r w:rsidR="00E8238F" w:rsidRPr="001E43F7">
              <w:rPr>
                <w:b/>
              </w:rPr>
              <w:t xml:space="preserve"> and general movement</w:t>
            </w:r>
            <w:r w:rsidR="005D610C" w:rsidRPr="001E43F7">
              <w:rPr>
                <w:b/>
              </w:rPr>
              <w:t xml:space="preserve"> of tracker</w:t>
            </w:r>
          </w:p>
        </w:tc>
        <w:tc>
          <w:tcPr>
            <w:tcW w:w="1143" w:type="dxa"/>
          </w:tcPr>
          <w:p w14:paraId="32199784" w14:textId="52773451" w:rsidR="00436DDC" w:rsidRPr="001E43F7" w:rsidRDefault="00AB38F2" w:rsidP="003B19A5">
            <w:pPr>
              <w:pStyle w:val="BodyText"/>
              <w:rPr>
                <w:b/>
              </w:rPr>
            </w:pPr>
            <w:r w:rsidRPr="001E43F7">
              <w:rPr>
                <w:b/>
              </w:rPr>
              <w:t>Release l</w:t>
            </w:r>
            <w:r w:rsidR="00436DDC" w:rsidRPr="001E43F7">
              <w:rPr>
                <w:b/>
              </w:rPr>
              <w:t>ocation</w:t>
            </w:r>
          </w:p>
        </w:tc>
        <w:tc>
          <w:tcPr>
            <w:tcW w:w="1275" w:type="dxa"/>
          </w:tcPr>
          <w:p w14:paraId="1AD66B43" w14:textId="13A14062" w:rsidR="00436DDC" w:rsidRPr="001E43F7" w:rsidRDefault="00AB38F2" w:rsidP="003B19A5">
            <w:pPr>
              <w:pStyle w:val="BodyText"/>
              <w:rPr>
                <w:b/>
              </w:rPr>
            </w:pPr>
            <w:r w:rsidRPr="001E43F7">
              <w:rPr>
                <w:b/>
              </w:rPr>
              <w:t>Release d</w:t>
            </w:r>
            <w:r w:rsidR="00436DDC" w:rsidRPr="001E43F7">
              <w:rPr>
                <w:b/>
              </w:rPr>
              <w:t>ate</w:t>
            </w:r>
          </w:p>
        </w:tc>
        <w:tc>
          <w:tcPr>
            <w:tcW w:w="2217" w:type="dxa"/>
          </w:tcPr>
          <w:p w14:paraId="2EDDA7AE" w14:textId="77777777" w:rsidR="00436DDC" w:rsidRPr="001E43F7" w:rsidRDefault="00436DDC" w:rsidP="003B19A5">
            <w:pPr>
              <w:pStyle w:val="BodyText"/>
              <w:rPr>
                <w:b/>
              </w:rPr>
            </w:pPr>
            <w:r w:rsidRPr="001E43F7">
              <w:rPr>
                <w:b/>
              </w:rPr>
              <w:t>Weather</w:t>
            </w:r>
          </w:p>
        </w:tc>
      </w:tr>
      <w:tr w:rsidR="00436DDC" w14:paraId="2F88534B" w14:textId="77777777" w:rsidTr="001E43F7">
        <w:tc>
          <w:tcPr>
            <w:tcW w:w="2306" w:type="dxa"/>
          </w:tcPr>
          <w:p w14:paraId="496BF41E" w14:textId="77777777" w:rsidR="00436DDC" w:rsidRDefault="00436DDC" w:rsidP="003B19A5">
            <w:pPr>
              <w:pStyle w:val="BodyText"/>
            </w:pPr>
            <w:r w:rsidRPr="006B1F46">
              <w:t>Bentleigh West Primary School</w:t>
            </w:r>
          </w:p>
          <w:p w14:paraId="4D810115" w14:textId="77777777" w:rsidR="00436DDC" w:rsidRDefault="00436DDC" w:rsidP="003B19A5">
            <w:pPr>
              <w:pStyle w:val="BodyText"/>
            </w:pPr>
            <w:r w:rsidRPr="006B1F46">
              <w:br/>
              <w:t>First Friends of Dandenong Creek</w:t>
            </w:r>
          </w:p>
          <w:p w14:paraId="691368D4" w14:textId="77777777" w:rsidR="00436DDC" w:rsidRDefault="00436DDC" w:rsidP="003B19A5">
            <w:pPr>
              <w:pStyle w:val="BodyText"/>
            </w:pPr>
          </w:p>
          <w:p w14:paraId="28A983EE" w14:textId="77777777" w:rsidR="00436DDC" w:rsidRDefault="00436DDC" w:rsidP="003B19A5">
            <w:pPr>
              <w:pStyle w:val="BodyText"/>
            </w:pPr>
          </w:p>
        </w:tc>
        <w:tc>
          <w:tcPr>
            <w:tcW w:w="2367" w:type="dxa"/>
          </w:tcPr>
          <w:p w14:paraId="0A36FF0E" w14:textId="77777777" w:rsidR="00436DDC" w:rsidRDefault="00436DDC" w:rsidP="003B19A5">
            <w:pPr>
              <w:pStyle w:val="BodyText"/>
            </w:pPr>
            <w:r w:rsidRPr="00D645CE">
              <w:t>Dandenong Creek</w:t>
            </w:r>
          </w:p>
          <w:p w14:paraId="7AE37B66" w14:textId="77777777" w:rsidR="00436DDC" w:rsidRDefault="00436DDC" w:rsidP="003B19A5">
            <w:pPr>
              <w:pStyle w:val="BodyText"/>
            </w:pPr>
          </w:p>
          <w:p w14:paraId="0401E48E" w14:textId="77777777" w:rsidR="00436DDC" w:rsidRDefault="00436DDC" w:rsidP="003B19A5">
            <w:pPr>
              <w:pStyle w:val="BodyText"/>
            </w:pPr>
            <w:r>
              <w:t>Trackers travel short distances and have less stops.</w:t>
            </w:r>
          </w:p>
          <w:p w14:paraId="57A9CFA9" w14:textId="694DD106" w:rsidR="00436DDC" w:rsidRPr="00D645CE" w:rsidRDefault="00A169B3" w:rsidP="003B19A5">
            <w:pPr>
              <w:pStyle w:val="BodyText"/>
            </w:pPr>
            <w:hyperlink r:id="rId9" w:history="1">
              <w:r w:rsidR="00CF654B" w:rsidRPr="00DD59B6">
                <w:rPr>
                  <w:rStyle w:val="Hyperlink"/>
                </w:rPr>
                <w:t>Tracking data</w:t>
              </w:r>
            </w:hyperlink>
          </w:p>
        </w:tc>
        <w:tc>
          <w:tcPr>
            <w:tcW w:w="1143" w:type="dxa"/>
          </w:tcPr>
          <w:p w14:paraId="28906974" w14:textId="77777777" w:rsidR="00436DDC" w:rsidRDefault="00436DDC" w:rsidP="003B19A5">
            <w:pPr>
              <w:pStyle w:val="BodyText"/>
            </w:pPr>
            <w:r>
              <w:t>Vermont</w:t>
            </w:r>
          </w:p>
        </w:tc>
        <w:tc>
          <w:tcPr>
            <w:tcW w:w="1275" w:type="dxa"/>
          </w:tcPr>
          <w:p w14:paraId="472A3F90" w14:textId="2D7062BC" w:rsidR="00436DDC" w:rsidRDefault="00436DDC" w:rsidP="003B19A5">
            <w:pPr>
              <w:pStyle w:val="BodyText"/>
            </w:pPr>
            <w:r w:rsidRPr="006B1F46">
              <w:t>28 May 2019</w:t>
            </w:r>
          </w:p>
        </w:tc>
        <w:tc>
          <w:tcPr>
            <w:tcW w:w="2217" w:type="dxa"/>
          </w:tcPr>
          <w:p w14:paraId="3AD54889" w14:textId="77777777" w:rsidR="00436DDC" w:rsidRDefault="00436DDC" w:rsidP="003B19A5">
            <w:pPr>
              <w:pStyle w:val="BodyText"/>
            </w:pPr>
            <w:r>
              <w:t>Top temperature: 15.7⁰C</w:t>
            </w:r>
          </w:p>
          <w:p w14:paraId="234C85B7" w14:textId="77777777" w:rsidR="00436DDC" w:rsidRDefault="00436DDC" w:rsidP="003B19A5">
            <w:pPr>
              <w:pStyle w:val="BodyText"/>
            </w:pPr>
            <w:r>
              <w:t>Rain: 0.2 mm</w:t>
            </w:r>
          </w:p>
          <w:p w14:paraId="49B27E12" w14:textId="77777777" w:rsidR="00436DDC" w:rsidRDefault="00436DDC" w:rsidP="003B19A5">
            <w:pPr>
              <w:pStyle w:val="BodyText"/>
            </w:pPr>
            <w:r>
              <w:t>Sun: 0.2 hours</w:t>
            </w:r>
          </w:p>
          <w:p w14:paraId="5F9B420B" w14:textId="77777777" w:rsidR="00436DDC" w:rsidRDefault="00436DDC" w:rsidP="003B19A5">
            <w:pPr>
              <w:pStyle w:val="BodyText"/>
            </w:pPr>
            <w:r>
              <w:t>Wind:</w:t>
            </w:r>
          </w:p>
          <w:p w14:paraId="6241811A" w14:textId="77777777" w:rsidR="00436DDC" w:rsidRDefault="00436DDC" w:rsidP="003B19A5">
            <w:pPr>
              <w:pStyle w:val="BodyText"/>
            </w:pPr>
            <w:r>
              <w:t>9am N 19 km/hr</w:t>
            </w:r>
          </w:p>
          <w:p w14:paraId="0602ABE0" w14:textId="77777777" w:rsidR="00436DDC" w:rsidRDefault="00436DDC" w:rsidP="003B19A5">
            <w:pPr>
              <w:pStyle w:val="BodyText"/>
            </w:pPr>
            <w:r>
              <w:t>3pm N 9 km/hr</w:t>
            </w:r>
          </w:p>
        </w:tc>
      </w:tr>
      <w:tr w:rsidR="00436DDC" w14:paraId="0C614025" w14:textId="77777777" w:rsidTr="001E43F7">
        <w:trPr>
          <w:cnfStyle w:val="000000010000" w:firstRow="0" w:lastRow="0" w:firstColumn="0" w:lastColumn="0" w:oddVBand="0" w:evenVBand="0" w:oddHBand="0" w:evenHBand="1" w:firstRowFirstColumn="0" w:firstRowLastColumn="0" w:lastRowFirstColumn="0" w:lastRowLastColumn="0"/>
        </w:trPr>
        <w:tc>
          <w:tcPr>
            <w:tcW w:w="2306" w:type="dxa"/>
          </w:tcPr>
          <w:p w14:paraId="1BF03073" w14:textId="77777777" w:rsidR="00436DDC" w:rsidRDefault="00436DDC" w:rsidP="003B19A5">
            <w:pPr>
              <w:pStyle w:val="BodyText"/>
            </w:pPr>
            <w:r w:rsidRPr="006B1F46">
              <w:t>Antonine College</w:t>
            </w:r>
            <w:r w:rsidRPr="006B1F46">
              <w:br/>
            </w:r>
          </w:p>
          <w:p w14:paraId="687F7B33" w14:textId="77777777" w:rsidR="00436DDC" w:rsidRDefault="00436DDC" w:rsidP="003B19A5">
            <w:pPr>
              <w:pStyle w:val="BodyText"/>
            </w:pPr>
            <w:r w:rsidRPr="006B1F46">
              <w:t>Merri Creek Management Committee</w:t>
            </w:r>
            <w:r w:rsidRPr="006B1F46">
              <w:br/>
            </w:r>
          </w:p>
          <w:p w14:paraId="7DA6420B" w14:textId="77777777" w:rsidR="00436DDC" w:rsidRDefault="00436DDC" w:rsidP="003B19A5">
            <w:pPr>
              <w:pStyle w:val="BodyText"/>
            </w:pPr>
            <w:r w:rsidRPr="006B1F46">
              <w:t>Waterwatch</w:t>
            </w:r>
          </w:p>
          <w:p w14:paraId="6E409D20" w14:textId="77777777" w:rsidR="00436DDC" w:rsidRDefault="00436DDC" w:rsidP="003B19A5">
            <w:pPr>
              <w:pStyle w:val="BodyText"/>
            </w:pPr>
          </w:p>
        </w:tc>
        <w:tc>
          <w:tcPr>
            <w:tcW w:w="2367" w:type="dxa"/>
          </w:tcPr>
          <w:p w14:paraId="3FD8BBA7" w14:textId="77777777" w:rsidR="00436DDC" w:rsidRDefault="00436DDC" w:rsidP="003B19A5">
            <w:pPr>
              <w:pStyle w:val="BodyText"/>
            </w:pPr>
            <w:r>
              <w:t>Merri Creek</w:t>
            </w:r>
          </w:p>
          <w:p w14:paraId="78A3C636" w14:textId="77777777" w:rsidR="00436DDC" w:rsidRDefault="00436DDC" w:rsidP="003B19A5">
            <w:pPr>
              <w:pStyle w:val="BodyText"/>
            </w:pPr>
          </w:p>
          <w:p w14:paraId="3DF80FEF" w14:textId="77777777" w:rsidR="00436DDC" w:rsidRDefault="00436DDC" w:rsidP="003B19A5">
            <w:pPr>
              <w:pStyle w:val="BodyText"/>
            </w:pPr>
            <w:r>
              <w:t>Trackers travel long distances quickly. Can go back and forth (back up the Yarra River).</w:t>
            </w:r>
          </w:p>
          <w:p w14:paraId="708829A6" w14:textId="264610F5" w:rsidR="00436DDC" w:rsidRDefault="00A169B3" w:rsidP="003B19A5">
            <w:pPr>
              <w:pStyle w:val="BodyText"/>
            </w:pPr>
            <w:hyperlink r:id="rId10" w:history="1">
              <w:r w:rsidR="00CF654B" w:rsidRPr="00DD59B6">
                <w:rPr>
                  <w:rStyle w:val="Hyperlink"/>
                </w:rPr>
                <w:t>Tracking data</w:t>
              </w:r>
            </w:hyperlink>
          </w:p>
        </w:tc>
        <w:tc>
          <w:tcPr>
            <w:tcW w:w="1143" w:type="dxa"/>
          </w:tcPr>
          <w:p w14:paraId="32B2BFBD" w14:textId="77777777" w:rsidR="00436DDC" w:rsidRDefault="00436DDC" w:rsidP="003B19A5">
            <w:pPr>
              <w:pStyle w:val="BodyText"/>
            </w:pPr>
            <w:r>
              <w:t>Brunswick East</w:t>
            </w:r>
          </w:p>
        </w:tc>
        <w:tc>
          <w:tcPr>
            <w:tcW w:w="1275" w:type="dxa"/>
          </w:tcPr>
          <w:p w14:paraId="0E728802" w14:textId="6C5D81DD" w:rsidR="00436DDC" w:rsidRDefault="00436DDC" w:rsidP="003B19A5">
            <w:pPr>
              <w:pStyle w:val="BodyText"/>
            </w:pPr>
            <w:r>
              <w:t>31 May 2019</w:t>
            </w:r>
          </w:p>
        </w:tc>
        <w:tc>
          <w:tcPr>
            <w:tcW w:w="2217" w:type="dxa"/>
          </w:tcPr>
          <w:p w14:paraId="5AD8801A" w14:textId="77777777" w:rsidR="00436DDC" w:rsidRDefault="00436DDC" w:rsidP="003B19A5">
            <w:pPr>
              <w:pStyle w:val="BodyText"/>
            </w:pPr>
            <w:r>
              <w:t>Top temperature:</w:t>
            </w:r>
          </w:p>
          <w:p w14:paraId="3EB75B4F" w14:textId="77777777" w:rsidR="00436DDC" w:rsidRDefault="00436DDC" w:rsidP="003B19A5">
            <w:pPr>
              <w:pStyle w:val="BodyText"/>
            </w:pPr>
            <w:r>
              <w:t>14.3⁰C</w:t>
            </w:r>
          </w:p>
          <w:p w14:paraId="1B36B4D3" w14:textId="77777777" w:rsidR="00436DDC" w:rsidRDefault="00436DDC" w:rsidP="003B19A5">
            <w:pPr>
              <w:pStyle w:val="BodyText"/>
            </w:pPr>
            <w:r>
              <w:t>Rain: 1.4 mm</w:t>
            </w:r>
          </w:p>
          <w:p w14:paraId="1CC3D54D" w14:textId="77777777" w:rsidR="00436DDC" w:rsidRDefault="00436DDC" w:rsidP="003B19A5">
            <w:pPr>
              <w:pStyle w:val="BodyText"/>
            </w:pPr>
            <w:r>
              <w:t>Sun: 1.1 hours</w:t>
            </w:r>
          </w:p>
          <w:p w14:paraId="1FDAABDD" w14:textId="77777777" w:rsidR="00436DDC" w:rsidRDefault="00436DDC" w:rsidP="003B19A5">
            <w:pPr>
              <w:pStyle w:val="BodyText"/>
            </w:pPr>
            <w:r>
              <w:t>Wind:</w:t>
            </w:r>
          </w:p>
          <w:p w14:paraId="22FFFC4D" w14:textId="77777777" w:rsidR="00436DDC" w:rsidRDefault="00436DDC" w:rsidP="003B19A5">
            <w:pPr>
              <w:pStyle w:val="BodyText"/>
            </w:pPr>
            <w:r>
              <w:t>9 am SW 9 km/hr</w:t>
            </w:r>
          </w:p>
          <w:p w14:paraId="517EE698" w14:textId="77777777" w:rsidR="00436DDC" w:rsidRDefault="00436DDC" w:rsidP="003B19A5">
            <w:pPr>
              <w:pStyle w:val="BodyText"/>
            </w:pPr>
            <w:r>
              <w:t>3 pm SSW 9 km/hr</w:t>
            </w:r>
          </w:p>
        </w:tc>
      </w:tr>
      <w:tr w:rsidR="00436DDC" w14:paraId="5EA19D21" w14:textId="77777777" w:rsidTr="001E43F7">
        <w:tc>
          <w:tcPr>
            <w:tcW w:w="2306" w:type="dxa"/>
          </w:tcPr>
          <w:p w14:paraId="09E686A3" w14:textId="77777777" w:rsidR="00436DDC" w:rsidRDefault="00436DDC" w:rsidP="003B19A5">
            <w:pPr>
              <w:pStyle w:val="BodyText"/>
            </w:pPr>
            <w:r w:rsidRPr="006B1F46">
              <w:t>Our Lady of the Nativity Primary School</w:t>
            </w:r>
          </w:p>
          <w:p w14:paraId="6BC7E1B8" w14:textId="77777777" w:rsidR="00436DDC" w:rsidRDefault="00436DDC" w:rsidP="003B19A5">
            <w:pPr>
              <w:pStyle w:val="BodyText"/>
            </w:pPr>
          </w:p>
          <w:p w14:paraId="6E2B4D1F" w14:textId="77777777" w:rsidR="00436DDC" w:rsidRDefault="00436DDC" w:rsidP="003B19A5">
            <w:pPr>
              <w:pStyle w:val="BodyText"/>
            </w:pPr>
          </w:p>
          <w:p w14:paraId="0E3A9314" w14:textId="77777777" w:rsidR="00436DDC" w:rsidRDefault="00436DDC" w:rsidP="003B19A5">
            <w:pPr>
              <w:pStyle w:val="BodyText"/>
            </w:pPr>
          </w:p>
        </w:tc>
        <w:tc>
          <w:tcPr>
            <w:tcW w:w="2367" w:type="dxa"/>
          </w:tcPr>
          <w:p w14:paraId="782920A2" w14:textId="77777777" w:rsidR="00436DDC" w:rsidRDefault="00436DDC" w:rsidP="003B19A5">
            <w:pPr>
              <w:pStyle w:val="BodyText"/>
            </w:pPr>
            <w:r>
              <w:t>Maribyrnong River</w:t>
            </w:r>
          </w:p>
          <w:p w14:paraId="5CD5D3CC" w14:textId="77777777" w:rsidR="00436DDC" w:rsidRDefault="00436DDC" w:rsidP="003B19A5">
            <w:pPr>
              <w:pStyle w:val="BodyText"/>
            </w:pPr>
          </w:p>
          <w:p w14:paraId="122B1726" w14:textId="77777777" w:rsidR="00436DDC" w:rsidRDefault="00436DDC" w:rsidP="003B19A5">
            <w:pPr>
              <w:pStyle w:val="BodyText"/>
            </w:pPr>
            <w:r>
              <w:t>Trackers travel long distances quickly. Can go back and forth (back up the Maribyrnong River).</w:t>
            </w:r>
          </w:p>
          <w:p w14:paraId="1A23BEB6" w14:textId="52B3A71A" w:rsidR="00436DDC" w:rsidRDefault="00A169B3" w:rsidP="003B19A5">
            <w:pPr>
              <w:pStyle w:val="BodyText"/>
            </w:pPr>
            <w:hyperlink r:id="rId11" w:history="1">
              <w:r w:rsidR="00347DC4" w:rsidRPr="00D26C61">
                <w:rPr>
                  <w:rStyle w:val="Hyperlink"/>
                </w:rPr>
                <w:t>Tracking data</w:t>
              </w:r>
            </w:hyperlink>
          </w:p>
        </w:tc>
        <w:tc>
          <w:tcPr>
            <w:tcW w:w="1143" w:type="dxa"/>
          </w:tcPr>
          <w:p w14:paraId="6857FE8B" w14:textId="77777777" w:rsidR="00436DDC" w:rsidRDefault="00436DDC" w:rsidP="003B19A5">
            <w:pPr>
              <w:pStyle w:val="BodyText"/>
            </w:pPr>
            <w:r>
              <w:t>Aberfeldie</w:t>
            </w:r>
          </w:p>
        </w:tc>
        <w:tc>
          <w:tcPr>
            <w:tcW w:w="1275" w:type="dxa"/>
          </w:tcPr>
          <w:p w14:paraId="12CCFDB4" w14:textId="77777777" w:rsidR="00436DDC" w:rsidRDefault="00436DDC" w:rsidP="003B19A5">
            <w:pPr>
              <w:pStyle w:val="BodyText"/>
            </w:pPr>
            <w:r>
              <w:t>31 May 2019</w:t>
            </w:r>
          </w:p>
        </w:tc>
        <w:tc>
          <w:tcPr>
            <w:tcW w:w="2217" w:type="dxa"/>
          </w:tcPr>
          <w:p w14:paraId="5D2DA8BF" w14:textId="77777777" w:rsidR="00436DDC" w:rsidRDefault="00436DDC" w:rsidP="003B19A5">
            <w:pPr>
              <w:pStyle w:val="BodyText"/>
            </w:pPr>
            <w:r>
              <w:t>Top temperature:</w:t>
            </w:r>
          </w:p>
          <w:p w14:paraId="3BAF96BB" w14:textId="77777777" w:rsidR="00436DDC" w:rsidRDefault="00436DDC" w:rsidP="003B19A5">
            <w:pPr>
              <w:pStyle w:val="BodyText"/>
            </w:pPr>
            <w:r>
              <w:t>14.3⁰C</w:t>
            </w:r>
          </w:p>
          <w:p w14:paraId="5A365AA0" w14:textId="77777777" w:rsidR="00436DDC" w:rsidRDefault="00436DDC" w:rsidP="003B19A5">
            <w:pPr>
              <w:pStyle w:val="BodyText"/>
            </w:pPr>
            <w:r>
              <w:t>Rain: 1.4 mm</w:t>
            </w:r>
          </w:p>
          <w:p w14:paraId="723F8C08" w14:textId="77777777" w:rsidR="00436DDC" w:rsidRDefault="00436DDC" w:rsidP="003B19A5">
            <w:pPr>
              <w:pStyle w:val="BodyText"/>
            </w:pPr>
            <w:r>
              <w:t>Sun: 1.1 hours</w:t>
            </w:r>
          </w:p>
          <w:p w14:paraId="0AEBFBEE" w14:textId="77777777" w:rsidR="00436DDC" w:rsidRDefault="00436DDC" w:rsidP="003B19A5">
            <w:pPr>
              <w:pStyle w:val="BodyText"/>
            </w:pPr>
            <w:r>
              <w:t>Wind:</w:t>
            </w:r>
          </w:p>
          <w:p w14:paraId="1A2C9807" w14:textId="77777777" w:rsidR="00436DDC" w:rsidRDefault="00436DDC" w:rsidP="003B19A5">
            <w:pPr>
              <w:pStyle w:val="BodyText"/>
            </w:pPr>
            <w:r>
              <w:t>9 am SW 9 km/hr</w:t>
            </w:r>
          </w:p>
          <w:p w14:paraId="3BD111B8" w14:textId="77777777" w:rsidR="00436DDC" w:rsidRDefault="00436DDC" w:rsidP="003B19A5">
            <w:pPr>
              <w:pStyle w:val="BodyText"/>
            </w:pPr>
            <w:r>
              <w:t>3 pm SSW 9 km/hr</w:t>
            </w:r>
          </w:p>
        </w:tc>
      </w:tr>
    </w:tbl>
    <w:p w14:paraId="2CD6D5B6" w14:textId="77777777" w:rsidR="001A61EF" w:rsidRDefault="008428F2" w:rsidP="00313E1E">
      <w:pPr>
        <w:pStyle w:val="BodyText"/>
      </w:pPr>
      <w:r>
        <w:lastRenderedPageBreak/>
        <w:t>Over the next four weeks, the litter trackers travelled along the waterway. Some found their way out into Port Phillip Bay.</w:t>
      </w:r>
    </w:p>
    <w:p w14:paraId="48D17B1D" w14:textId="59D74CD5" w:rsidR="008428F2" w:rsidRDefault="001A61EF" w:rsidP="005E4556">
      <w:r>
        <w:t>Figure 1</w:t>
      </w:r>
      <w:r w:rsidR="008428F2">
        <w:t xml:space="preserve"> shows the journey of one bottle from the Dandenong Creek release. </w:t>
      </w:r>
      <w:r w:rsidR="00B12813">
        <w:t>You can also view this tracking data in an</w:t>
      </w:r>
      <w:r w:rsidR="009F448E">
        <w:t xml:space="preserve"> interactive</w:t>
      </w:r>
      <w:r w:rsidR="00B12813">
        <w:t xml:space="preserve"> </w:t>
      </w:r>
      <w:hyperlink r:id="rId12" w:history="1">
        <w:r w:rsidR="009F448E">
          <w:rPr>
            <w:rStyle w:val="Hyperlink"/>
          </w:rPr>
          <w:t>Dandenong Creek Google map</w:t>
        </w:r>
      </w:hyperlink>
      <w:r w:rsidR="00747BF2">
        <w:t xml:space="preserve">. </w:t>
      </w:r>
      <w:r w:rsidR="008428F2">
        <w:t>Each dot shows where the litter tracker stopped and how far it moved within four weeks.</w:t>
      </w:r>
      <w:r w:rsidR="0086374B">
        <w:t xml:space="preserve"> More maps from the first launch can be found in </w:t>
      </w:r>
      <w:r w:rsidR="00720A5C">
        <w:t>Appendix 1</w:t>
      </w:r>
      <w:r w:rsidR="0086374B">
        <w:t>.</w:t>
      </w:r>
    </w:p>
    <w:p w14:paraId="0764628F" w14:textId="77777777" w:rsidR="001E43F7" w:rsidRDefault="001E43F7" w:rsidP="005E4556"/>
    <w:p w14:paraId="276CD2C4" w14:textId="77777777" w:rsidR="008428F2" w:rsidRDefault="00556E4D" w:rsidP="00313E1E">
      <w:pPr>
        <w:pStyle w:val="BodyText"/>
      </w:pPr>
      <w:r>
        <w:rPr>
          <w:noProof/>
        </w:rPr>
        <w:drawing>
          <wp:inline distT="0" distB="0" distL="0" distR="0" wp14:anchorId="4AB02CA8" wp14:editId="63AE1680">
            <wp:extent cx="4686300" cy="615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6153150"/>
                    </a:xfrm>
                    <a:prstGeom prst="rect">
                      <a:avLst/>
                    </a:prstGeom>
                    <a:noFill/>
                    <a:ln>
                      <a:noFill/>
                    </a:ln>
                  </pic:spPr>
                </pic:pic>
              </a:graphicData>
            </a:graphic>
          </wp:inline>
        </w:drawing>
      </w:r>
    </w:p>
    <w:p w14:paraId="14DE6AC5" w14:textId="59A233DC" w:rsidR="003F1FD7" w:rsidRDefault="003F1FD7" w:rsidP="00313E1E">
      <w:pPr>
        <w:pStyle w:val="BodyText"/>
      </w:pPr>
      <w:r>
        <w:t xml:space="preserve">Figure 1. Dandenong Creek </w:t>
      </w:r>
      <w:r w:rsidR="00436DDC">
        <w:t xml:space="preserve">Bottle </w:t>
      </w:r>
      <w:r>
        <w:t>1</w:t>
      </w:r>
      <w:r w:rsidR="00F51D30">
        <w:t>,</w:t>
      </w:r>
      <w:r>
        <w:t xml:space="preserve"> released 28 May 2019.</w:t>
      </w:r>
    </w:p>
    <w:p w14:paraId="6A5F8AEF" w14:textId="01C404CA" w:rsidR="001A61EF" w:rsidRDefault="001A61EF" w:rsidP="00313E1E">
      <w:pPr>
        <w:pStyle w:val="BodyText"/>
      </w:pPr>
      <w:r>
        <w:lastRenderedPageBreak/>
        <w:t>Rainfall impacts the river level and flow of each waterway. Figure 2 shows the rainfall during the month of June at each launch site.</w:t>
      </w:r>
      <w:r w:rsidR="00075EC0">
        <w:t xml:space="preserve"> It also includes the monthly average for June at that site.</w:t>
      </w:r>
    </w:p>
    <w:tbl>
      <w:tblPr>
        <w:tblStyle w:val="MWTableGrid"/>
        <w:tblW w:w="0" w:type="auto"/>
        <w:tblLook w:val="04A0" w:firstRow="1" w:lastRow="0" w:firstColumn="1" w:lastColumn="0" w:noHBand="0" w:noVBand="1"/>
      </w:tblPr>
      <w:tblGrid>
        <w:gridCol w:w="3441"/>
        <w:gridCol w:w="3254"/>
        <w:gridCol w:w="2933"/>
      </w:tblGrid>
      <w:tr w:rsidR="00241CD9" w14:paraId="127D7226" w14:textId="2A19F319" w:rsidTr="00241CD9">
        <w:trPr>
          <w:cnfStyle w:val="100000000000" w:firstRow="1" w:lastRow="0" w:firstColumn="0" w:lastColumn="0" w:oddVBand="0" w:evenVBand="0" w:oddHBand="0" w:evenHBand="0" w:firstRowFirstColumn="0" w:firstRowLastColumn="0" w:lastRowFirstColumn="0" w:lastRowLastColumn="0"/>
        </w:trPr>
        <w:tc>
          <w:tcPr>
            <w:tcW w:w="3441" w:type="dxa"/>
          </w:tcPr>
          <w:p w14:paraId="3C062420" w14:textId="77777777" w:rsidR="00241CD9" w:rsidRDefault="00241CD9" w:rsidP="00313E1E">
            <w:pPr>
              <w:pStyle w:val="BodyText"/>
            </w:pPr>
            <w:r>
              <w:t>Location</w:t>
            </w:r>
          </w:p>
        </w:tc>
        <w:tc>
          <w:tcPr>
            <w:tcW w:w="3254" w:type="dxa"/>
          </w:tcPr>
          <w:p w14:paraId="52A4AC93" w14:textId="77777777" w:rsidR="00241CD9" w:rsidRDefault="00241CD9" w:rsidP="00313E1E">
            <w:pPr>
              <w:pStyle w:val="BodyText"/>
            </w:pPr>
            <w:r>
              <w:t>Monthly rainfall (mm) June 2019</w:t>
            </w:r>
          </w:p>
        </w:tc>
        <w:tc>
          <w:tcPr>
            <w:tcW w:w="2933" w:type="dxa"/>
          </w:tcPr>
          <w:p w14:paraId="408FDA60" w14:textId="5E45581F" w:rsidR="00241CD9" w:rsidRDefault="00241CD9" w:rsidP="00313E1E">
            <w:pPr>
              <w:pStyle w:val="BodyText"/>
            </w:pPr>
            <w:r>
              <w:t>Average rainfall (mm) June</w:t>
            </w:r>
          </w:p>
        </w:tc>
      </w:tr>
      <w:tr w:rsidR="00241CD9" w14:paraId="7DBDE661" w14:textId="69B97BF9" w:rsidTr="00241CD9">
        <w:tc>
          <w:tcPr>
            <w:tcW w:w="3441" w:type="dxa"/>
          </w:tcPr>
          <w:p w14:paraId="7190E11C" w14:textId="77777777" w:rsidR="00241CD9" w:rsidRDefault="00241CD9" w:rsidP="00313E1E">
            <w:pPr>
              <w:pStyle w:val="BodyText"/>
            </w:pPr>
            <w:r>
              <w:t>Dandenong Creek, Vermont</w:t>
            </w:r>
          </w:p>
        </w:tc>
        <w:tc>
          <w:tcPr>
            <w:tcW w:w="3254" w:type="dxa"/>
          </w:tcPr>
          <w:p w14:paraId="5E18F00C" w14:textId="77777777" w:rsidR="00241CD9" w:rsidRDefault="00241CD9" w:rsidP="00313E1E">
            <w:pPr>
              <w:pStyle w:val="BodyText"/>
            </w:pPr>
            <w:r>
              <w:t>51.6</w:t>
            </w:r>
          </w:p>
        </w:tc>
        <w:tc>
          <w:tcPr>
            <w:tcW w:w="2933" w:type="dxa"/>
          </w:tcPr>
          <w:p w14:paraId="0BD5FD44" w14:textId="25527CF2" w:rsidR="00241CD9" w:rsidRDefault="00241CD9" w:rsidP="00313E1E">
            <w:pPr>
              <w:pStyle w:val="BodyText"/>
            </w:pPr>
            <w:r>
              <w:t>66.8</w:t>
            </w:r>
          </w:p>
        </w:tc>
      </w:tr>
      <w:tr w:rsidR="00241CD9" w14:paraId="52ACAE36" w14:textId="2B61CC35" w:rsidTr="00241CD9">
        <w:trPr>
          <w:cnfStyle w:val="000000010000" w:firstRow="0" w:lastRow="0" w:firstColumn="0" w:lastColumn="0" w:oddVBand="0" w:evenVBand="0" w:oddHBand="0" w:evenHBand="1" w:firstRowFirstColumn="0" w:firstRowLastColumn="0" w:lastRowFirstColumn="0" w:lastRowLastColumn="0"/>
        </w:trPr>
        <w:tc>
          <w:tcPr>
            <w:tcW w:w="3441" w:type="dxa"/>
          </w:tcPr>
          <w:p w14:paraId="793C1843" w14:textId="77777777" w:rsidR="00241CD9" w:rsidRDefault="00241CD9" w:rsidP="00313E1E">
            <w:pPr>
              <w:pStyle w:val="BodyText"/>
            </w:pPr>
            <w:r>
              <w:t>Merri Creek, Brunswick East</w:t>
            </w:r>
          </w:p>
        </w:tc>
        <w:tc>
          <w:tcPr>
            <w:tcW w:w="3254" w:type="dxa"/>
          </w:tcPr>
          <w:p w14:paraId="117BBA74" w14:textId="77777777" w:rsidR="00241CD9" w:rsidRDefault="00241CD9" w:rsidP="00313E1E">
            <w:pPr>
              <w:pStyle w:val="BodyText"/>
            </w:pPr>
            <w:r>
              <w:t>51.6</w:t>
            </w:r>
          </w:p>
        </w:tc>
        <w:tc>
          <w:tcPr>
            <w:tcW w:w="2933" w:type="dxa"/>
          </w:tcPr>
          <w:p w14:paraId="61E3D110" w14:textId="68902807" w:rsidR="00241CD9" w:rsidRDefault="00241CD9" w:rsidP="00313E1E">
            <w:pPr>
              <w:pStyle w:val="BodyText"/>
            </w:pPr>
            <w:r>
              <w:t>56.0</w:t>
            </w:r>
          </w:p>
        </w:tc>
      </w:tr>
      <w:tr w:rsidR="00241CD9" w14:paraId="07F58389" w14:textId="7BD83B69" w:rsidTr="00241CD9">
        <w:tc>
          <w:tcPr>
            <w:tcW w:w="3441" w:type="dxa"/>
          </w:tcPr>
          <w:p w14:paraId="45A41EB1" w14:textId="77777777" w:rsidR="00241CD9" w:rsidRDefault="00241CD9" w:rsidP="00313E1E">
            <w:pPr>
              <w:pStyle w:val="BodyText"/>
            </w:pPr>
            <w:r>
              <w:t>Maribyrnong River, Aberfeldie</w:t>
            </w:r>
          </w:p>
        </w:tc>
        <w:tc>
          <w:tcPr>
            <w:tcW w:w="3254" w:type="dxa"/>
          </w:tcPr>
          <w:p w14:paraId="443A344F" w14:textId="77777777" w:rsidR="00241CD9" w:rsidRDefault="00241CD9" w:rsidP="00313E1E">
            <w:pPr>
              <w:pStyle w:val="BodyText"/>
            </w:pPr>
            <w:r>
              <w:t>52.2</w:t>
            </w:r>
          </w:p>
        </w:tc>
        <w:tc>
          <w:tcPr>
            <w:tcW w:w="2933" w:type="dxa"/>
          </w:tcPr>
          <w:p w14:paraId="316C1ADD" w14:textId="7D5C85C2" w:rsidR="00241CD9" w:rsidRDefault="00241CD9" w:rsidP="00313E1E">
            <w:pPr>
              <w:pStyle w:val="BodyText"/>
            </w:pPr>
            <w:r>
              <w:t>40.7</w:t>
            </w:r>
          </w:p>
        </w:tc>
      </w:tr>
    </w:tbl>
    <w:p w14:paraId="5317D46B" w14:textId="1F73E3C4" w:rsidR="001A61EF" w:rsidRPr="005E4556" w:rsidRDefault="007F13B5" w:rsidP="00313E1E">
      <w:pPr>
        <w:pStyle w:val="BodyText"/>
        <w:rPr>
          <w:sz w:val="16"/>
          <w:szCs w:val="16"/>
        </w:rPr>
      </w:pPr>
      <w:r>
        <w:t>Figure 2. Rainfall</w:t>
      </w:r>
      <w:r w:rsidR="001A61EF">
        <w:t xml:space="preserve"> </w:t>
      </w:r>
      <w:r w:rsidR="004C73C5">
        <w:t xml:space="preserve">at launch sites </w:t>
      </w:r>
      <w:r w:rsidR="001A61EF">
        <w:t xml:space="preserve">June 2019. </w:t>
      </w:r>
      <w:r w:rsidR="001A61EF" w:rsidRPr="005E4556">
        <w:rPr>
          <w:sz w:val="16"/>
          <w:szCs w:val="16"/>
        </w:rPr>
        <w:t>Source:</w:t>
      </w:r>
      <w:r w:rsidR="005A1D7E" w:rsidRPr="005E4556">
        <w:rPr>
          <w:sz w:val="16"/>
          <w:szCs w:val="16"/>
        </w:rPr>
        <w:t xml:space="preserve"> </w:t>
      </w:r>
      <w:hyperlink r:id="rId14" w:anchor="/" w:history="1">
        <w:r w:rsidR="005A1D7E" w:rsidRPr="005E4556">
          <w:rPr>
            <w:rStyle w:val="Hyperlink"/>
            <w:sz w:val="16"/>
            <w:szCs w:val="16"/>
          </w:rPr>
          <w:t>Rainfall and river levels</w:t>
        </w:r>
      </w:hyperlink>
      <w:r w:rsidR="005A1D7E" w:rsidRPr="005E4556">
        <w:rPr>
          <w:sz w:val="16"/>
          <w:szCs w:val="16"/>
        </w:rPr>
        <w:t>, Melbourne Water</w:t>
      </w:r>
    </w:p>
    <w:p w14:paraId="26BA584C" w14:textId="77777777" w:rsidR="008F1C96" w:rsidRPr="006B313E" w:rsidRDefault="008F1C96" w:rsidP="008F1C96">
      <w:pPr>
        <w:pStyle w:val="BodyText"/>
        <w:rPr>
          <w:b/>
          <w:sz w:val="22"/>
          <w:szCs w:val="22"/>
        </w:rPr>
      </w:pPr>
      <w:r w:rsidRPr="006B313E">
        <w:rPr>
          <w:b/>
          <w:sz w:val="22"/>
          <w:szCs w:val="22"/>
        </w:rPr>
        <w:t>Tracking data</w:t>
      </w:r>
    </w:p>
    <w:p w14:paraId="55DA35BF" w14:textId="42D99F7C" w:rsidR="008F1C96" w:rsidRDefault="008F1C96" w:rsidP="008F1C96">
      <w:pPr>
        <w:pStyle w:val="BodyText"/>
      </w:pPr>
      <w:r>
        <w:t xml:space="preserve">While the trackers were in the waterways, their data was documented using Google Maps. You can follow their complete journey using the </w:t>
      </w:r>
      <w:hyperlink r:id="rId15" w:history="1">
        <w:r w:rsidR="009F448E">
          <w:rPr>
            <w:rStyle w:val="Hyperlink"/>
          </w:rPr>
          <w:t>Dandenong Creek Google m</w:t>
        </w:r>
        <w:r w:rsidRPr="00F06505">
          <w:rPr>
            <w:rStyle w:val="Hyperlink"/>
          </w:rPr>
          <w:t>ap</w:t>
        </w:r>
      </w:hyperlink>
      <w:r>
        <w:t xml:space="preserve">.  Each time a tracker completed a trip, the red dot appeared on the map as a trajectory. A ‘trip’ is when the tracker moves and then stops. The map allows you to select ‘street map’ (see Figure 3) or ‘satellite image’ (see Figure 4) view. </w:t>
      </w:r>
    </w:p>
    <w:p w14:paraId="2F4CCDEF" w14:textId="77777777" w:rsidR="008F1C96" w:rsidRDefault="008F1C96" w:rsidP="008F1C96">
      <w:pPr>
        <w:pStyle w:val="BodyText"/>
        <w:jc w:val="center"/>
      </w:pPr>
      <w:r>
        <w:rPr>
          <w:noProof/>
        </w:rPr>
        <w:drawing>
          <wp:inline distT="0" distB="0" distL="0" distR="0" wp14:anchorId="3A269E0D" wp14:editId="768A30FC">
            <wp:extent cx="2954328" cy="356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6879" cy="3644258"/>
                    </a:xfrm>
                    <a:prstGeom prst="rect">
                      <a:avLst/>
                    </a:prstGeom>
                  </pic:spPr>
                </pic:pic>
              </a:graphicData>
            </a:graphic>
          </wp:inline>
        </w:drawing>
      </w:r>
    </w:p>
    <w:p w14:paraId="308512BB" w14:textId="77777777" w:rsidR="008F1C96" w:rsidRDefault="008F1C96" w:rsidP="008F1C96">
      <w:pPr>
        <w:pStyle w:val="BodyText"/>
      </w:pPr>
      <w:r>
        <w:t xml:space="preserve">Figure 3. Street map view of the journey of the Dandenong Creek litter trackers, released 28 May 2019. </w:t>
      </w:r>
    </w:p>
    <w:p w14:paraId="7C2C5FA7" w14:textId="77777777" w:rsidR="008F1C96" w:rsidRDefault="008F1C96" w:rsidP="008F1C96">
      <w:pPr>
        <w:pStyle w:val="BodyText"/>
        <w:jc w:val="center"/>
      </w:pPr>
      <w:r>
        <w:rPr>
          <w:noProof/>
        </w:rPr>
        <w:lastRenderedPageBreak/>
        <w:drawing>
          <wp:inline distT="0" distB="0" distL="0" distR="0" wp14:anchorId="2E8632B4" wp14:editId="60DA0B9B">
            <wp:extent cx="3536949" cy="4740587"/>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5313" cy="4751798"/>
                    </a:xfrm>
                    <a:prstGeom prst="rect">
                      <a:avLst/>
                    </a:prstGeom>
                  </pic:spPr>
                </pic:pic>
              </a:graphicData>
            </a:graphic>
          </wp:inline>
        </w:drawing>
      </w:r>
    </w:p>
    <w:p w14:paraId="4D5E940F" w14:textId="77777777" w:rsidR="008F1C96" w:rsidRDefault="008F1C96" w:rsidP="008F1C96">
      <w:pPr>
        <w:pStyle w:val="BodyText"/>
      </w:pPr>
      <w:r>
        <w:t xml:space="preserve">Figure 4. Satellite image of the journey of the Dandenong Creek litter trackers, released 28 May 2019. </w:t>
      </w:r>
    </w:p>
    <w:p w14:paraId="4062F02C" w14:textId="77777777" w:rsidR="008F1C96" w:rsidRDefault="008F1C96" w:rsidP="008F1C96"/>
    <w:p w14:paraId="2EA490F7" w14:textId="77777777" w:rsidR="008F1C96" w:rsidRPr="00EE500D" w:rsidRDefault="008F1C96" w:rsidP="008F1C96">
      <w:r w:rsidRPr="00EE500D">
        <w:t>The Litter Trackers project has now ended</w:t>
      </w:r>
      <w:r>
        <w:t>.</w:t>
      </w:r>
      <w:r w:rsidRPr="00EE500D">
        <w:t xml:space="preserve"> </w:t>
      </w:r>
      <w:r>
        <w:t xml:space="preserve">Watch </w:t>
      </w:r>
      <w:r w:rsidRPr="00EE500D">
        <w:t xml:space="preserve">the following videos </w:t>
      </w:r>
      <w:r>
        <w:t xml:space="preserve">which </w:t>
      </w:r>
      <w:r w:rsidRPr="00EE500D">
        <w:t xml:space="preserve">show the </w:t>
      </w:r>
      <w:r>
        <w:t xml:space="preserve">beginning to end </w:t>
      </w:r>
      <w:r w:rsidRPr="00EE500D">
        <w:t xml:space="preserve">journeys </w:t>
      </w:r>
      <w:r>
        <w:t xml:space="preserve">of the GPS litter trackers, documented during the project, </w:t>
      </w:r>
      <w:r w:rsidRPr="00EE500D">
        <w:t xml:space="preserve">along four of Melbourne’s waterways. </w:t>
      </w:r>
    </w:p>
    <w:p w14:paraId="7A5A2A6B" w14:textId="77777777" w:rsidR="008F1C96" w:rsidRPr="00AF7497" w:rsidRDefault="008F1C96" w:rsidP="008F1C96">
      <w:pPr>
        <w:pStyle w:val="ListBullet"/>
        <w:rPr>
          <w:rStyle w:val="Hyperlink"/>
        </w:rPr>
      </w:pPr>
      <w:r>
        <w:fldChar w:fldCharType="begin"/>
      </w:r>
      <w:r>
        <w:instrText xml:space="preserve"> HYPERLINK "https://youtu.be/TBVLkBh0gQk" </w:instrText>
      </w:r>
      <w:r>
        <w:fldChar w:fldCharType="separate"/>
      </w:r>
      <w:r w:rsidRPr="00AF7497">
        <w:rPr>
          <w:rStyle w:val="Hyperlink"/>
        </w:rPr>
        <w:t>Dandenong Creek</w:t>
      </w:r>
    </w:p>
    <w:p w14:paraId="701A5124" w14:textId="77777777" w:rsidR="008F1C96" w:rsidRDefault="008F1C96" w:rsidP="008F1C96">
      <w:pPr>
        <w:pStyle w:val="ListBullet"/>
      </w:pPr>
      <w:r>
        <w:fldChar w:fldCharType="end"/>
      </w:r>
      <w:hyperlink r:id="rId18" w:history="1">
        <w:r w:rsidRPr="00AF7497">
          <w:rPr>
            <w:rStyle w:val="Hyperlink"/>
          </w:rPr>
          <w:t>Elster Creek</w:t>
        </w:r>
      </w:hyperlink>
      <w:r>
        <w:t xml:space="preserve"> </w:t>
      </w:r>
    </w:p>
    <w:p w14:paraId="3CA7BF19" w14:textId="77777777" w:rsidR="008F1C96" w:rsidRDefault="00A169B3" w:rsidP="008F1C96">
      <w:pPr>
        <w:pStyle w:val="ListBullet"/>
      </w:pPr>
      <w:hyperlink r:id="rId19" w:history="1">
        <w:r w:rsidR="008F1C96" w:rsidRPr="00AF7497">
          <w:rPr>
            <w:rStyle w:val="Hyperlink"/>
          </w:rPr>
          <w:t>Maribyrnong River</w:t>
        </w:r>
      </w:hyperlink>
    </w:p>
    <w:p w14:paraId="0A5B0704" w14:textId="77777777" w:rsidR="008F1C96" w:rsidRDefault="00A169B3" w:rsidP="008F1C96">
      <w:pPr>
        <w:pStyle w:val="ListBullet"/>
      </w:pPr>
      <w:hyperlink r:id="rId20" w:history="1">
        <w:r w:rsidR="008F1C96" w:rsidRPr="00AF7497">
          <w:rPr>
            <w:rStyle w:val="Hyperlink"/>
          </w:rPr>
          <w:t>Merri Creek</w:t>
        </w:r>
      </w:hyperlink>
      <w:r w:rsidR="008F1C96">
        <w:t xml:space="preserve"> </w:t>
      </w:r>
    </w:p>
    <w:p w14:paraId="6128CB44" w14:textId="77777777" w:rsidR="008F1C96" w:rsidRDefault="008F1C96" w:rsidP="008F1C96">
      <w:pPr>
        <w:pStyle w:val="ListBullet"/>
        <w:numPr>
          <w:ilvl w:val="0"/>
          <w:numId w:val="0"/>
        </w:numPr>
        <w:ind w:left="284"/>
      </w:pPr>
    </w:p>
    <w:p w14:paraId="750ACCFC" w14:textId="77777777" w:rsidR="008F1C96" w:rsidRDefault="008F1C96" w:rsidP="008F1C96">
      <w:pPr>
        <w:pStyle w:val="BodyText"/>
      </w:pPr>
      <w:r>
        <w:t xml:space="preserve">You can also view the complete tracking data and interactive google maps of each waterway where litter trackers were released on the </w:t>
      </w:r>
      <w:hyperlink r:id="rId21" w:history="1">
        <w:r w:rsidRPr="00E45332">
          <w:rPr>
            <w:rStyle w:val="Hyperlink"/>
          </w:rPr>
          <w:t>RMIT Litter Trackers web page</w:t>
        </w:r>
      </w:hyperlink>
      <w:r>
        <w:t xml:space="preserve"> under ‘Tracking data’. </w:t>
      </w:r>
    </w:p>
    <w:p w14:paraId="3A66E538" w14:textId="3C53F2E3" w:rsidR="008F1C96" w:rsidRPr="003018AC" w:rsidRDefault="008F1C96" w:rsidP="008F1C96">
      <w:pPr>
        <w:pStyle w:val="BodyText"/>
      </w:pPr>
      <w:r>
        <w:lastRenderedPageBreak/>
        <w:t>According to t</w:t>
      </w:r>
      <w:r w:rsidRPr="003018AC">
        <w:t xml:space="preserve">he </w:t>
      </w:r>
      <w:hyperlink r:id="rId22" w:history="1">
        <w:r w:rsidRPr="004C5274">
          <w:rPr>
            <w:rStyle w:val="Hyperlink"/>
          </w:rPr>
          <w:t>Keep Australia Beautiful National Litter Index</w:t>
        </w:r>
      </w:hyperlink>
      <w:r>
        <w:t xml:space="preserve"> (2017/2018), the top </w:t>
      </w:r>
      <w:r w:rsidR="009F448E">
        <w:t>10</w:t>
      </w:r>
      <w:r>
        <w:t xml:space="preserve"> most littered items nationally are:</w:t>
      </w:r>
    </w:p>
    <w:p w14:paraId="187470FC" w14:textId="77777777" w:rsidR="008F1C96" w:rsidRPr="003018AC" w:rsidRDefault="008F1C96" w:rsidP="008F1C96">
      <w:pPr>
        <w:pStyle w:val="BodyText"/>
        <w:ind w:left="720"/>
      </w:pPr>
      <w:r w:rsidRPr="003018AC">
        <w:t>1. Cig</w:t>
      </w:r>
      <w:r>
        <w:t>a</w:t>
      </w:r>
      <w:r w:rsidRPr="003018AC">
        <w:t>rette butts (and their packaging)</w:t>
      </w:r>
    </w:p>
    <w:p w14:paraId="461F2CA4" w14:textId="77777777" w:rsidR="008F1C96" w:rsidRPr="003018AC" w:rsidRDefault="008F1C96" w:rsidP="008F1C96">
      <w:pPr>
        <w:pStyle w:val="BodyText"/>
        <w:ind w:left="720"/>
      </w:pPr>
      <w:r w:rsidRPr="003018AC">
        <w:t>2. Plastic snack bags and confectionary wrappers</w:t>
      </w:r>
    </w:p>
    <w:p w14:paraId="35007927" w14:textId="77777777" w:rsidR="008F1C96" w:rsidRPr="003018AC" w:rsidRDefault="008F1C96" w:rsidP="008F1C96">
      <w:pPr>
        <w:pStyle w:val="BodyText"/>
        <w:ind w:left="720"/>
      </w:pPr>
      <w:r w:rsidRPr="003018AC">
        <w:t>3. Plastic straws</w:t>
      </w:r>
    </w:p>
    <w:p w14:paraId="6E34A462" w14:textId="77777777" w:rsidR="008F1C96" w:rsidRPr="003018AC" w:rsidRDefault="008F1C96" w:rsidP="008F1C96">
      <w:pPr>
        <w:pStyle w:val="BodyText"/>
        <w:ind w:left="720"/>
      </w:pPr>
      <w:r w:rsidRPr="003018AC">
        <w:t>4. Plastic bottle tops</w:t>
      </w:r>
    </w:p>
    <w:p w14:paraId="74932DEC" w14:textId="77777777" w:rsidR="008F1C96" w:rsidRPr="003018AC" w:rsidRDefault="008F1C96" w:rsidP="008F1C96">
      <w:pPr>
        <w:pStyle w:val="BodyText"/>
        <w:ind w:left="720"/>
      </w:pPr>
      <w:r w:rsidRPr="003018AC">
        <w:t>5. Metal bottle tops and can ring pulls</w:t>
      </w:r>
    </w:p>
    <w:p w14:paraId="4D55AD58" w14:textId="77777777" w:rsidR="008F1C96" w:rsidRPr="003018AC" w:rsidRDefault="008F1C96" w:rsidP="008F1C96">
      <w:pPr>
        <w:pStyle w:val="BodyText"/>
        <w:ind w:left="720"/>
      </w:pPr>
      <w:r w:rsidRPr="003018AC">
        <w:t>6. Carbonated soft drink and flavoured water in cans</w:t>
      </w:r>
    </w:p>
    <w:p w14:paraId="6AE7F77C" w14:textId="77777777" w:rsidR="008F1C96" w:rsidRPr="003018AC" w:rsidRDefault="008F1C96" w:rsidP="008F1C96">
      <w:pPr>
        <w:pStyle w:val="BodyText"/>
        <w:ind w:left="720"/>
      </w:pPr>
      <w:r w:rsidRPr="003018AC">
        <w:t>7. Paperboard cups and paperboard takeaway food containers</w:t>
      </w:r>
    </w:p>
    <w:p w14:paraId="600E4D2D" w14:textId="77777777" w:rsidR="008F1C96" w:rsidRPr="003018AC" w:rsidRDefault="008F1C96" w:rsidP="008F1C96">
      <w:pPr>
        <w:pStyle w:val="BodyText"/>
        <w:ind w:left="720"/>
      </w:pPr>
      <w:r w:rsidRPr="003018AC">
        <w:t>8. Plastic takeaway containers and plastic cups</w:t>
      </w:r>
    </w:p>
    <w:p w14:paraId="1FB39E60" w14:textId="77777777" w:rsidR="008F1C96" w:rsidRPr="003018AC" w:rsidRDefault="008F1C96" w:rsidP="008F1C96">
      <w:pPr>
        <w:pStyle w:val="BodyText"/>
        <w:ind w:left="720"/>
      </w:pPr>
      <w:r w:rsidRPr="003018AC">
        <w:t>9. Paper shopping dockets and shopping lists</w:t>
      </w:r>
    </w:p>
    <w:p w14:paraId="48CF9959" w14:textId="77777777" w:rsidR="008F1C96" w:rsidRPr="003018AC" w:rsidRDefault="008F1C96" w:rsidP="008F1C96">
      <w:pPr>
        <w:pStyle w:val="BodyText"/>
        <w:ind w:left="720"/>
      </w:pPr>
      <w:r w:rsidRPr="003018AC">
        <w:t>10. Paperboard coffee cups.</w:t>
      </w:r>
    </w:p>
    <w:p w14:paraId="5F3AC851" w14:textId="77777777" w:rsidR="008F1C96" w:rsidRDefault="008F1C96" w:rsidP="008F1C96">
      <w:pPr>
        <w:pStyle w:val="BodyText"/>
      </w:pPr>
      <w:r>
        <w:t>This rubbish enters our waterways every day, taking a similar journey to the litter tracker bottles.</w:t>
      </w:r>
    </w:p>
    <w:p w14:paraId="6D23B539" w14:textId="77777777" w:rsidR="008F1C96" w:rsidRDefault="008F1C96" w:rsidP="008F1C96">
      <w:pPr>
        <w:pStyle w:val="BodyText"/>
      </w:pPr>
      <w:r>
        <w:t>The following activities incorporate information from the case study, data from the litter trackers map and real-life learning to assist students in understanding the litter trackers project and the problem of litter in our waterways.</w:t>
      </w:r>
    </w:p>
    <w:p w14:paraId="0DEC37D5" w14:textId="77777777" w:rsidR="008F1C96" w:rsidRDefault="008F1C96" w:rsidP="008F1C96">
      <w:pPr>
        <w:rPr>
          <w:rFonts w:asciiTheme="majorHAnsi" w:eastAsiaTheme="majorEastAsia" w:hAnsiTheme="majorHAnsi" w:cstheme="majorBidi"/>
          <w:b/>
          <w:bCs/>
          <w:sz w:val="24"/>
          <w:szCs w:val="26"/>
          <w:lang w:eastAsia="fr-CA"/>
        </w:rPr>
      </w:pPr>
      <w:r>
        <w:rPr>
          <w:lang w:eastAsia="fr-CA"/>
        </w:rPr>
        <w:br w:type="page"/>
      </w:r>
    </w:p>
    <w:p w14:paraId="4251AB55" w14:textId="7D77276B" w:rsidR="00EB1D6B" w:rsidRDefault="007A3043" w:rsidP="007A3043">
      <w:pPr>
        <w:pStyle w:val="Heading2"/>
        <w:rPr>
          <w:lang w:eastAsia="fr-CA"/>
        </w:rPr>
      </w:pPr>
      <w:r>
        <w:rPr>
          <w:lang w:eastAsia="fr-CA"/>
        </w:rPr>
        <w:lastRenderedPageBreak/>
        <w:t>Activity 1: GPS trackers</w:t>
      </w:r>
    </w:p>
    <w:p w14:paraId="039BED90" w14:textId="28C792BC" w:rsidR="00F972D7" w:rsidRDefault="00196097" w:rsidP="00E33193">
      <w:pPr>
        <w:pStyle w:val="Heading3"/>
        <w:rPr>
          <w:b w:val="0"/>
          <w:lang w:eastAsia="fr-CA"/>
        </w:rPr>
      </w:pPr>
      <w:r>
        <w:rPr>
          <w:b w:val="0"/>
          <w:lang w:eastAsia="fr-CA"/>
        </w:rPr>
        <w:t>Students use apps and other digital technology to practise using GPS.</w:t>
      </w:r>
    </w:p>
    <w:p w14:paraId="47D39994" w14:textId="1D0BEA10" w:rsidR="00F972D7" w:rsidRPr="00F972D7" w:rsidRDefault="00F972D7" w:rsidP="00F972D7">
      <w:pPr>
        <w:pStyle w:val="BodyText"/>
        <w:rPr>
          <w:b/>
          <w:lang w:eastAsia="fr-CA"/>
        </w:rPr>
      </w:pPr>
      <w:r w:rsidRPr="00F972D7">
        <w:rPr>
          <w:b/>
          <w:lang w:eastAsia="fr-CA"/>
        </w:rPr>
        <w:t>Equipment</w:t>
      </w:r>
    </w:p>
    <w:p w14:paraId="006E2847" w14:textId="2D7B55E2" w:rsidR="00F972D7" w:rsidRPr="00451E36" w:rsidRDefault="00F972D7" w:rsidP="00451E36">
      <w:pPr>
        <w:pStyle w:val="BodyText"/>
        <w:rPr>
          <w:b/>
          <w:lang w:eastAsia="fr-CA"/>
        </w:rPr>
      </w:pPr>
      <w:r w:rsidRPr="00F972D7">
        <w:rPr>
          <w:b/>
          <w:lang w:eastAsia="fr-CA"/>
        </w:rPr>
        <w:t>For the teacher:</w:t>
      </w:r>
      <w:r>
        <w:rPr>
          <w:b/>
          <w:lang w:eastAsia="fr-CA"/>
        </w:rPr>
        <w:t xml:space="preserve"> </w:t>
      </w:r>
    </w:p>
    <w:p w14:paraId="183A1F2F" w14:textId="307304AE" w:rsidR="00F972D7" w:rsidRDefault="00C36EBE" w:rsidP="00843099">
      <w:pPr>
        <w:pStyle w:val="BodyText"/>
        <w:ind w:left="720"/>
        <w:rPr>
          <w:lang w:eastAsia="fr-CA"/>
        </w:rPr>
      </w:pPr>
      <w:r>
        <w:rPr>
          <w:lang w:eastAsia="fr-CA"/>
        </w:rPr>
        <w:t>Smartboard or TV</w:t>
      </w:r>
      <w:r w:rsidR="00F972D7">
        <w:rPr>
          <w:lang w:eastAsia="fr-CA"/>
        </w:rPr>
        <w:t xml:space="preserve"> connected to the internet</w:t>
      </w:r>
    </w:p>
    <w:p w14:paraId="4A269DC5" w14:textId="12700773" w:rsidR="00E46662" w:rsidRPr="00E2223C" w:rsidRDefault="00A169B3" w:rsidP="00E46662">
      <w:pPr>
        <w:pStyle w:val="BodyText"/>
        <w:ind w:left="720"/>
        <w:rPr>
          <w:color w:val="auto"/>
        </w:rPr>
      </w:pPr>
      <w:hyperlink r:id="rId23" w:history="1">
        <w:r w:rsidR="00E46662" w:rsidRPr="00E2223C">
          <w:rPr>
            <w:rStyle w:val="Hyperlink"/>
            <w:iCs/>
          </w:rPr>
          <w:t>The Litter Trackers</w:t>
        </w:r>
      </w:hyperlink>
      <w:r w:rsidR="00E46662">
        <w:rPr>
          <w:i/>
        </w:rPr>
        <w:t xml:space="preserve"> </w:t>
      </w:r>
      <w:r w:rsidR="00E46662">
        <w:t xml:space="preserve">website </w:t>
      </w:r>
    </w:p>
    <w:p w14:paraId="291FA139" w14:textId="489C6D40" w:rsidR="006C014B" w:rsidRPr="000D6896" w:rsidRDefault="00A169B3" w:rsidP="000D6896">
      <w:pPr>
        <w:pStyle w:val="BodyText"/>
        <w:ind w:left="720"/>
        <w:rPr>
          <w:rFonts w:ascii="Arial" w:hAnsi="Arial" w:cs="Arial"/>
          <w:color w:val="auto"/>
        </w:rPr>
      </w:pPr>
      <w:hyperlink r:id="rId24" w:anchor="!/media/85602/how-does-gps-work-" w:history="1">
        <w:r w:rsidR="00196097" w:rsidRPr="00E2223C">
          <w:rPr>
            <w:rStyle w:val="Hyperlink"/>
            <w:iCs/>
          </w:rPr>
          <w:t xml:space="preserve">How </w:t>
        </w:r>
        <w:r w:rsidR="00042D7A" w:rsidRPr="00042D7A">
          <w:rPr>
            <w:rStyle w:val="Hyperlink"/>
            <w:rFonts w:cs="Arial"/>
            <w:iCs/>
          </w:rPr>
          <w:t xml:space="preserve">do </w:t>
        </w:r>
        <w:r w:rsidR="00196097" w:rsidRPr="00E2223C">
          <w:rPr>
            <w:rStyle w:val="Hyperlink"/>
            <w:iCs/>
          </w:rPr>
          <w:t>GPS work</w:t>
        </w:r>
      </w:hyperlink>
      <w:r w:rsidR="00744F47">
        <w:rPr>
          <w:rStyle w:val="Hyperlink"/>
          <w:iCs/>
        </w:rPr>
        <w:t>?</w:t>
      </w:r>
      <w:r w:rsidR="000D6896">
        <w:rPr>
          <w:rFonts w:cs="Arial"/>
          <w:i/>
        </w:rPr>
        <w:t xml:space="preserve"> </w:t>
      </w:r>
      <w:r w:rsidR="00042D7A">
        <w:rPr>
          <w:rFonts w:cs="Arial"/>
        </w:rPr>
        <w:t xml:space="preserve">video </w:t>
      </w:r>
      <w:r w:rsidR="000D6896">
        <w:rPr>
          <w:rFonts w:cs="Arial"/>
        </w:rPr>
        <w:t>[</w:t>
      </w:r>
      <w:r w:rsidR="00042D7A">
        <w:rPr>
          <w:rFonts w:cs="Arial"/>
        </w:rPr>
        <w:t>3</w:t>
      </w:r>
      <w:r w:rsidR="000D6896">
        <w:rPr>
          <w:rFonts w:cs="Arial"/>
        </w:rPr>
        <w:t>:</w:t>
      </w:r>
      <w:r w:rsidR="00042D7A">
        <w:rPr>
          <w:rFonts w:cs="Arial"/>
        </w:rPr>
        <w:t>46</w:t>
      </w:r>
      <w:r w:rsidR="000D6896">
        <w:rPr>
          <w:rFonts w:cs="Arial"/>
        </w:rPr>
        <w:t>] A video explaining the core idea of how GPS works.</w:t>
      </w:r>
    </w:p>
    <w:p w14:paraId="7AB04C2F" w14:textId="7BA85BA9" w:rsidR="00F972D7" w:rsidRDefault="00F972D7" w:rsidP="00F972D7">
      <w:pPr>
        <w:pStyle w:val="BodyText"/>
        <w:rPr>
          <w:b/>
          <w:lang w:eastAsia="fr-CA"/>
        </w:rPr>
      </w:pPr>
      <w:r w:rsidRPr="00F972D7">
        <w:rPr>
          <w:b/>
          <w:lang w:eastAsia="fr-CA"/>
        </w:rPr>
        <w:t>For the student:</w:t>
      </w:r>
    </w:p>
    <w:p w14:paraId="2ABCB258" w14:textId="068B7E4C" w:rsidR="00F972D7" w:rsidRPr="00F972D7" w:rsidRDefault="00F972D7" w:rsidP="00843099">
      <w:pPr>
        <w:pStyle w:val="BodyText"/>
        <w:ind w:left="720"/>
        <w:rPr>
          <w:lang w:eastAsia="fr-CA"/>
        </w:rPr>
      </w:pPr>
      <w:r>
        <w:rPr>
          <w:lang w:eastAsia="fr-CA"/>
        </w:rPr>
        <w:t>A tablet for each student or each group</w:t>
      </w:r>
      <w:r w:rsidR="000D6896">
        <w:rPr>
          <w:lang w:eastAsia="fr-CA"/>
        </w:rPr>
        <w:t xml:space="preserve"> (or their own smartphone)</w:t>
      </w:r>
    </w:p>
    <w:p w14:paraId="04D15E08" w14:textId="06C46828" w:rsidR="00F972D7" w:rsidRDefault="00F972D7" w:rsidP="00F972D7">
      <w:pPr>
        <w:pStyle w:val="BodyText"/>
        <w:rPr>
          <w:b/>
          <w:lang w:eastAsia="fr-CA"/>
        </w:rPr>
      </w:pPr>
      <w:r>
        <w:rPr>
          <w:b/>
          <w:lang w:eastAsia="fr-CA"/>
        </w:rPr>
        <w:t>Preparation</w:t>
      </w:r>
    </w:p>
    <w:p w14:paraId="43C7F622" w14:textId="4E581F3D" w:rsidR="000D6896" w:rsidRDefault="00F972D7" w:rsidP="00F972D7">
      <w:pPr>
        <w:pStyle w:val="BodyText"/>
        <w:rPr>
          <w:lang w:eastAsia="fr-CA"/>
        </w:rPr>
      </w:pPr>
      <w:r>
        <w:rPr>
          <w:lang w:eastAsia="fr-CA"/>
        </w:rPr>
        <w:t xml:space="preserve">Download </w:t>
      </w:r>
      <w:r w:rsidR="000D6896">
        <w:rPr>
          <w:lang w:eastAsia="fr-CA"/>
        </w:rPr>
        <w:t>one of the following apps to each tablet</w:t>
      </w:r>
      <w:r w:rsidR="005D2AE1">
        <w:rPr>
          <w:lang w:eastAsia="fr-CA"/>
        </w:rPr>
        <w:t xml:space="preserve"> or smartphone</w:t>
      </w:r>
      <w:r w:rsidR="000D6896">
        <w:rPr>
          <w:lang w:eastAsia="fr-CA"/>
        </w:rPr>
        <w:t>:</w:t>
      </w:r>
    </w:p>
    <w:p w14:paraId="6F74123D" w14:textId="77777777" w:rsidR="000D6896" w:rsidRDefault="004308EE" w:rsidP="00171881">
      <w:pPr>
        <w:pStyle w:val="BodyText"/>
        <w:numPr>
          <w:ilvl w:val="0"/>
          <w:numId w:val="12"/>
        </w:numPr>
        <w:rPr>
          <w:lang w:eastAsia="fr-CA"/>
        </w:rPr>
      </w:pPr>
      <w:r>
        <w:rPr>
          <w:lang w:eastAsia="fr-CA"/>
        </w:rPr>
        <w:t>Google Maps</w:t>
      </w:r>
    </w:p>
    <w:p w14:paraId="2A8B1552" w14:textId="77777777" w:rsidR="000D6896" w:rsidRDefault="000D6896" w:rsidP="00171881">
      <w:pPr>
        <w:pStyle w:val="BodyText"/>
        <w:numPr>
          <w:ilvl w:val="0"/>
          <w:numId w:val="12"/>
        </w:numPr>
        <w:rPr>
          <w:lang w:eastAsia="fr-CA"/>
        </w:rPr>
      </w:pPr>
      <w:r>
        <w:rPr>
          <w:lang w:eastAsia="fr-CA"/>
        </w:rPr>
        <w:t>My Tracks</w:t>
      </w:r>
    </w:p>
    <w:p w14:paraId="5BED8D08" w14:textId="77777777" w:rsidR="000D6896" w:rsidRDefault="000D6896" w:rsidP="00171881">
      <w:pPr>
        <w:pStyle w:val="BodyText"/>
        <w:numPr>
          <w:ilvl w:val="0"/>
          <w:numId w:val="12"/>
        </w:numPr>
        <w:rPr>
          <w:lang w:eastAsia="fr-CA"/>
        </w:rPr>
      </w:pPr>
      <w:r>
        <w:rPr>
          <w:lang w:eastAsia="fr-CA"/>
        </w:rPr>
        <w:t>GPS Logger</w:t>
      </w:r>
    </w:p>
    <w:p w14:paraId="478C51AB" w14:textId="77777777" w:rsidR="000D6896" w:rsidRDefault="000D6896" w:rsidP="00171881">
      <w:pPr>
        <w:pStyle w:val="BodyText"/>
        <w:numPr>
          <w:ilvl w:val="0"/>
          <w:numId w:val="12"/>
        </w:numPr>
        <w:rPr>
          <w:lang w:eastAsia="fr-CA"/>
        </w:rPr>
      </w:pPr>
      <w:r>
        <w:rPr>
          <w:lang w:eastAsia="fr-CA"/>
        </w:rPr>
        <w:t>GPS Essentials</w:t>
      </w:r>
    </w:p>
    <w:p w14:paraId="7F3E2E1C" w14:textId="77777777" w:rsidR="000D6896" w:rsidRDefault="000D6896" w:rsidP="00171881">
      <w:pPr>
        <w:pStyle w:val="BodyText"/>
        <w:numPr>
          <w:ilvl w:val="0"/>
          <w:numId w:val="12"/>
        </w:numPr>
        <w:rPr>
          <w:lang w:eastAsia="fr-CA"/>
        </w:rPr>
      </w:pPr>
      <w:r>
        <w:rPr>
          <w:lang w:eastAsia="fr-CA"/>
        </w:rPr>
        <w:t>Simple Logger</w:t>
      </w:r>
      <w:r w:rsidR="00715A6F">
        <w:rPr>
          <w:lang w:eastAsia="fr-CA"/>
        </w:rPr>
        <w:t xml:space="preserve"> app</w:t>
      </w:r>
    </w:p>
    <w:p w14:paraId="7A6B7069" w14:textId="0F7BED8C" w:rsidR="00F972D7" w:rsidRPr="00F972D7" w:rsidRDefault="00715A6F" w:rsidP="000D6896">
      <w:pPr>
        <w:pStyle w:val="BodyText"/>
        <w:rPr>
          <w:lang w:eastAsia="fr-CA"/>
        </w:rPr>
      </w:pPr>
      <w:r>
        <w:rPr>
          <w:lang w:eastAsia="fr-CA"/>
        </w:rPr>
        <w:t>Ensure location services is turned on for that app.</w:t>
      </w:r>
    </w:p>
    <w:p w14:paraId="5226AF46" w14:textId="77777777" w:rsidR="00E33193" w:rsidRPr="00E33193" w:rsidRDefault="00E33193" w:rsidP="00E33193">
      <w:pPr>
        <w:pStyle w:val="Heading3"/>
        <w:rPr>
          <w:lang w:eastAsia="fr-CA"/>
        </w:rPr>
      </w:pPr>
      <w:r>
        <w:rPr>
          <w:lang w:eastAsia="fr-CA"/>
        </w:rPr>
        <w:t>Activity steps</w:t>
      </w:r>
    </w:p>
    <w:p w14:paraId="1F2FDA42" w14:textId="2C8D2DD9" w:rsidR="00693B2D" w:rsidRDefault="00693B2D" w:rsidP="00E81297">
      <w:pPr>
        <w:pStyle w:val="BodyText"/>
        <w:numPr>
          <w:ilvl w:val="0"/>
          <w:numId w:val="14"/>
        </w:numPr>
        <w:rPr>
          <w:lang w:eastAsia="fr-CA"/>
        </w:rPr>
      </w:pPr>
      <w:r>
        <w:rPr>
          <w:lang w:eastAsia="fr-CA"/>
        </w:rPr>
        <w:t>Ask students what they already know about GPS? Why is it useful?</w:t>
      </w:r>
    </w:p>
    <w:p w14:paraId="251546D6" w14:textId="752F2261" w:rsidR="00497C70" w:rsidRDefault="00497C70" w:rsidP="00E81297">
      <w:pPr>
        <w:pStyle w:val="BodyText"/>
        <w:numPr>
          <w:ilvl w:val="0"/>
          <w:numId w:val="14"/>
        </w:numPr>
        <w:rPr>
          <w:lang w:eastAsia="fr-CA"/>
        </w:rPr>
      </w:pPr>
      <w:r>
        <w:rPr>
          <w:lang w:eastAsia="fr-CA"/>
        </w:rPr>
        <w:t>Watch</w:t>
      </w:r>
      <w:r w:rsidR="00042D7A">
        <w:rPr>
          <w:lang w:eastAsia="fr-CA"/>
        </w:rPr>
        <w:t xml:space="preserve"> the</w:t>
      </w:r>
      <w:r>
        <w:rPr>
          <w:lang w:eastAsia="fr-CA"/>
        </w:rPr>
        <w:t xml:space="preserve"> </w:t>
      </w:r>
      <w:hyperlink r:id="rId25" w:anchor="!/media/85602/how-does-gps-work-" w:history="1">
        <w:r w:rsidR="00042D7A" w:rsidRPr="006E2C6C">
          <w:rPr>
            <w:rStyle w:val="Hyperlink"/>
            <w:rFonts w:cs="Arial"/>
            <w:iCs/>
          </w:rPr>
          <w:t xml:space="preserve">How </w:t>
        </w:r>
        <w:r w:rsidR="00042D7A" w:rsidRPr="00042D7A">
          <w:rPr>
            <w:rStyle w:val="Hyperlink"/>
            <w:rFonts w:cs="Arial"/>
            <w:iCs/>
          </w:rPr>
          <w:t>do</w:t>
        </w:r>
        <w:r w:rsidR="009F448E">
          <w:rPr>
            <w:rStyle w:val="Hyperlink"/>
            <w:rFonts w:cs="Arial"/>
            <w:iCs/>
          </w:rPr>
          <w:t>es</w:t>
        </w:r>
        <w:r w:rsidR="00042D7A" w:rsidRPr="00042D7A">
          <w:rPr>
            <w:rStyle w:val="Hyperlink"/>
            <w:rFonts w:cs="Arial"/>
            <w:iCs/>
          </w:rPr>
          <w:t xml:space="preserve"> </w:t>
        </w:r>
        <w:r w:rsidR="00042D7A" w:rsidRPr="006E2C6C">
          <w:rPr>
            <w:rStyle w:val="Hyperlink"/>
            <w:rFonts w:cs="Arial"/>
            <w:iCs/>
          </w:rPr>
          <w:t>GPS work</w:t>
        </w:r>
      </w:hyperlink>
      <w:r w:rsidR="00171881">
        <w:rPr>
          <w:rStyle w:val="Hyperlink"/>
          <w:rFonts w:cs="Arial"/>
          <w:iCs/>
        </w:rPr>
        <w:t>?</w:t>
      </w:r>
      <w:r w:rsidR="00042D7A">
        <w:rPr>
          <w:rFonts w:cs="Arial"/>
          <w:i/>
        </w:rPr>
        <w:t xml:space="preserve"> </w:t>
      </w:r>
      <w:r w:rsidR="00042D7A">
        <w:rPr>
          <w:rFonts w:cs="Arial"/>
        </w:rPr>
        <w:t xml:space="preserve">video [3:46] </w:t>
      </w:r>
    </w:p>
    <w:p w14:paraId="0B027FC0" w14:textId="2477F508" w:rsidR="00EB1D6B" w:rsidRDefault="009F448E">
      <w:pPr>
        <w:pStyle w:val="BodyText"/>
        <w:numPr>
          <w:ilvl w:val="0"/>
          <w:numId w:val="12"/>
        </w:numPr>
        <w:rPr>
          <w:lang w:eastAsia="fr-CA"/>
        </w:rPr>
      </w:pPr>
      <w:r>
        <w:rPr>
          <w:lang w:eastAsia="fr-CA"/>
        </w:rPr>
        <w:t>As a class, discuss global positioning s</w:t>
      </w:r>
      <w:r w:rsidR="00EB1D6B">
        <w:rPr>
          <w:lang w:eastAsia="fr-CA"/>
        </w:rPr>
        <w:t>ystem</w:t>
      </w:r>
      <w:r w:rsidR="00171881">
        <w:rPr>
          <w:lang w:eastAsia="fr-CA"/>
        </w:rPr>
        <w:t>s (GPS). We use GPS</w:t>
      </w:r>
      <w:r w:rsidR="00EB1D6B">
        <w:rPr>
          <w:lang w:eastAsia="fr-CA"/>
        </w:rPr>
        <w:t xml:space="preserve"> for finding an address, calculating distance and time, </w:t>
      </w:r>
      <w:r w:rsidR="00436DDC">
        <w:rPr>
          <w:lang w:eastAsia="fr-CA"/>
        </w:rPr>
        <w:t xml:space="preserve">exploring </w:t>
      </w:r>
      <w:r w:rsidR="00EB1D6B">
        <w:rPr>
          <w:lang w:eastAsia="fr-CA"/>
        </w:rPr>
        <w:t>what is close by</w:t>
      </w:r>
      <w:r w:rsidR="00436DDC">
        <w:rPr>
          <w:lang w:eastAsia="fr-CA"/>
        </w:rPr>
        <w:t xml:space="preserve"> or</w:t>
      </w:r>
      <w:r w:rsidR="00EB1D6B">
        <w:rPr>
          <w:lang w:eastAsia="fr-CA"/>
        </w:rPr>
        <w:t xml:space="preserve"> when we’re walking or hiking. We can also use it for environmental purposes.</w:t>
      </w:r>
    </w:p>
    <w:p w14:paraId="79EB96C1" w14:textId="7E7792AD" w:rsidR="00EB1D6B" w:rsidRDefault="00F972D7" w:rsidP="00E81297">
      <w:pPr>
        <w:pStyle w:val="BodyText"/>
        <w:numPr>
          <w:ilvl w:val="0"/>
          <w:numId w:val="14"/>
        </w:numPr>
        <w:rPr>
          <w:lang w:eastAsia="fr-CA"/>
        </w:rPr>
      </w:pPr>
      <w:r>
        <w:rPr>
          <w:lang w:eastAsia="fr-CA"/>
        </w:rPr>
        <w:t>Ask students if they can</w:t>
      </w:r>
      <w:r w:rsidR="00EB1D6B">
        <w:rPr>
          <w:lang w:eastAsia="fr-CA"/>
        </w:rPr>
        <w:t xml:space="preserve"> think of anything that might use GPS.</w:t>
      </w:r>
      <w:r w:rsidR="00C66C72">
        <w:rPr>
          <w:lang w:eastAsia="fr-CA"/>
        </w:rPr>
        <w:t xml:space="preserve"> For example:</w:t>
      </w:r>
    </w:p>
    <w:p w14:paraId="697185C9" w14:textId="4311ED3E" w:rsidR="00C76D48" w:rsidRDefault="00C76D48" w:rsidP="00C76D48">
      <w:pPr>
        <w:pStyle w:val="BodyText"/>
        <w:numPr>
          <w:ilvl w:val="0"/>
          <w:numId w:val="30"/>
        </w:numPr>
        <w:rPr>
          <w:lang w:eastAsia="fr-CA"/>
        </w:rPr>
      </w:pPr>
      <w:r>
        <w:rPr>
          <w:lang w:eastAsia="fr-CA"/>
        </w:rPr>
        <w:t xml:space="preserve">tracking </w:t>
      </w:r>
      <w:r w:rsidR="00EB1D6B">
        <w:rPr>
          <w:lang w:eastAsia="fr-CA"/>
        </w:rPr>
        <w:t>trucks</w:t>
      </w:r>
      <w:r>
        <w:rPr>
          <w:lang w:eastAsia="fr-CA"/>
        </w:rPr>
        <w:t>,</w:t>
      </w:r>
      <w:r w:rsidR="00EB1D6B">
        <w:rPr>
          <w:lang w:eastAsia="fr-CA"/>
        </w:rPr>
        <w:t xml:space="preserve"> shipments</w:t>
      </w:r>
      <w:r w:rsidR="00171881">
        <w:rPr>
          <w:lang w:eastAsia="fr-CA"/>
        </w:rPr>
        <w:t>,</w:t>
      </w:r>
      <w:r w:rsidRPr="00C76D48">
        <w:rPr>
          <w:lang w:eastAsia="fr-CA"/>
        </w:rPr>
        <w:t xml:space="preserve"> </w:t>
      </w:r>
      <w:r>
        <w:rPr>
          <w:lang w:eastAsia="fr-CA"/>
        </w:rPr>
        <w:t xml:space="preserve">animals (see the Arthur Rylah Institute project </w:t>
      </w:r>
      <w:hyperlink r:id="rId26" w:history="1">
        <w:r w:rsidRPr="00843099">
          <w:rPr>
            <w:rStyle w:val="Hyperlink"/>
            <w:lang w:eastAsia="fr-CA"/>
          </w:rPr>
          <w:t>Tracking eel migration using satellites</w:t>
        </w:r>
      </w:hyperlink>
      <w:r>
        <w:t>)</w:t>
      </w:r>
    </w:p>
    <w:p w14:paraId="732D29BE" w14:textId="3BC7E660" w:rsidR="00C76D48" w:rsidRDefault="00EB1D6B" w:rsidP="00C76D48">
      <w:pPr>
        <w:pStyle w:val="BodyText"/>
        <w:numPr>
          <w:ilvl w:val="0"/>
          <w:numId w:val="30"/>
        </w:numPr>
        <w:rPr>
          <w:lang w:eastAsia="fr-CA"/>
        </w:rPr>
      </w:pPr>
      <w:r>
        <w:rPr>
          <w:lang w:eastAsia="fr-CA"/>
        </w:rPr>
        <w:t>surveying</w:t>
      </w:r>
    </w:p>
    <w:p w14:paraId="3F0F33E5" w14:textId="1B8059A2" w:rsidR="00C76D48" w:rsidRDefault="00497C70" w:rsidP="00C76D48">
      <w:pPr>
        <w:pStyle w:val="BodyText"/>
        <w:numPr>
          <w:ilvl w:val="0"/>
          <w:numId w:val="30"/>
        </w:numPr>
        <w:rPr>
          <w:lang w:eastAsia="fr-CA"/>
        </w:rPr>
      </w:pPr>
      <w:r>
        <w:rPr>
          <w:lang w:eastAsia="fr-CA"/>
        </w:rPr>
        <w:t>driving to an unknown place</w:t>
      </w:r>
    </w:p>
    <w:p w14:paraId="415AD678" w14:textId="63867879" w:rsidR="00EB1D6B" w:rsidRDefault="00497C70" w:rsidP="00E2223C">
      <w:pPr>
        <w:pStyle w:val="BodyText"/>
        <w:numPr>
          <w:ilvl w:val="0"/>
          <w:numId w:val="30"/>
        </w:numPr>
        <w:rPr>
          <w:lang w:eastAsia="fr-CA"/>
        </w:rPr>
      </w:pPr>
      <w:r>
        <w:rPr>
          <w:lang w:eastAsia="fr-CA"/>
        </w:rPr>
        <w:t>planning holidays</w:t>
      </w:r>
      <w:r w:rsidR="00C66C72">
        <w:t>.</w:t>
      </w:r>
    </w:p>
    <w:p w14:paraId="54E299CD" w14:textId="52D49B3A" w:rsidR="00EB1D6B" w:rsidRPr="00E46662" w:rsidRDefault="00E46662" w:rsidP="00E81297">
      <w:pPr>
        <w:pStyle w:val="BodyText"/>
        <w:numPr>
          <w:ilvl w:val="0"/>
          <w:numId w:val="14"/>
        </w:numPr>
      </w:pPr>
      <w:r w:rsidRPr="00E46662">
        <w:rPr>
          <w:rStyle w:val="Hyperlink"/>
          <w:color w:val="231F20" w:themeColor="text1"/>
          <w:u w:val="none"/>
        </w:rPr>
        <w:t>Using a tablet</w:t>
      </w:r>
      <w:r>
        <w:rPr>
          <w:rStyle w:val="Hyperlink"/>
          <w:color w:val="231F20" w:themeColor="text1"/>
          <w:u w:val="none"/>
        </w:rPr>
        <w:t xml:space="preserve"> or smartphone app </w:t>
      </w:r>
      <w:r w:rsidRPr="007B17FC">
        <w:rPr>
          <w:rFonts w:cs="Arial"/>
        </w:rPr>
        <w:t>such as Google Maps, My Tracks, GPS Logger, GPS Essentials or</w:t>
      </w:r>
      <w:r>
        <w:rPr>
          <w:rFonts w:cs="Arial"/>
        </w:rPr>
        <w:t xml:space="preserve"> Simple Logger, students practis</w:t>
      </w:r>
      <w:r w:rsidRPr="007B17FC">
        <w:rPr>
          <w:rFonts w:cs="Arial"/>
        </w:rPr>
        <w:t xml:space="preserve">e using GPS around the school yard. They </w:t>
      </w:r>
      <w:r w:rsidRPr="007B17FC">
        <w:rPr>
          <w:rFonts w:cs="Arial"/>
        </w:rPr>
        <w:lastRenderedPageBreak/>
        <w:t>can watch their movement</w:t>
      </w:r>
      <w:r>
        <w:rPr>
          <w:rFonts w:cs="Arial"/>
        </w:rPr>
        <w:t>s in real time. They can practis</w:t>
      </w:r>
      <w:r w:rsidRPr="007B17FC">
        <w:rPr>
          <w:rFonts w:cs="Arial"/>
        </w:rPr>
        <w:t>e finding directions from one point to the next, measure distance and plot journeys.</w:t>
      </w:r>
    </w:p>
    <w:p w14:paraId="4153DA6F" w14:textId="099CB76E" w:rsidR="00E46662" w:rsidRDefault="00E46662" w:rsidP="00E81297">
      <w:pPr>
        <w:pStyle w:val="BodyText"/>
        <w:numPr>
          <w:ilvl w:val="0"/>
          <w:numId w:val="14"/>
        </w:numPr>
        <w:rPr>
          <w:rStyle w:val="Hyperlink"/>
          <w:color w:val="231F20" w:themeColor="text1"/>
          <w:u w:val="none"/>
        </w:rPr>
      </w:pPr>
      <w:r>
        <w:rPr>
          <w:rStyle w:val="Hyperlink"/>
          <w:color w:val="231F20" w:themeColor="text1"/>
          <w:u w:val="none"/>
        </w:rPr>
        <w:t>Back in the classroom, students draw a map of their walk around the school with pencil and paper. They should include basic cartographic conventions such as border, orientation, legend, title, scale and source.</w:t>
      </w:r>
    </w:p>
    <w:p w14:paraId="5C35A497" w14:textId="2EC0C2F7" w:rsidR="00E46662" w:rsidRPr="00E46662" w:rsidRDefault="00E46662" w:rsidP="00E81297">
      <w:pPr>
        <w:pStyle w:val="BodyText"/>
        <w:numPr>
          <w:ilvl w:val="0"/>
          <w:numId w:val="14"/>
        </w:numPr>
        <w:rPr>
          <w:rStyle w:val="Hyperlink"/>
          <w:color w:val="231F20" w:themeColor="text1"/>
          <w:u w:val="none"/>
        </w:rPr>
      </w:pPr>
      <w:r>
        <w:rPr>
          <w:rStyle w:val="Hyperlink"/>
          <w:color w:val="231F20" w:themeColor="text1"/>
          <w:u w:val="none"/>
        </w:rPr>
        <w:t xml:space="preserve">Introduce the Litter Trackers project and case study to students. Display the </w:t>
      </w:r>
      <w:hyperlink r:id="rId27" w:history="1">
        <w:r w:rsidRPr="00171881">
          <w:rPr>
            <w:rStyle w:val="Hyperlink"/>
          </w:rPr>
          <w:t>Litter Trackers</w:t>
        </w:r>
      </w:hyperlink>
      <w:r>
        <w:rPr>
          <w:rStyle w:val="Hyperlink"/>
          <w:color w:val="231F20" w:themeColor="text1"/>
          <w:u w:val="none"/>
        </w:rPr>
        <w:t xml:space="preserve"> website </w:t>
      </w:r>
      <w:r w:rsidR="00496C7A">
        <w:rPr>
          <w:rStyle w:val="Hyperlink"/>
          <w:color w:val="231F20" w:themeColor="text1"/>
          <w:u w:val="none"/>
        </w:rPr>
        <w:t xml:space="preserve">and </w:t>
      </w:r>
      <w:r w:rsidR="00351E79">
        <w:rPr>
          <w:rStyle w:val="Hyperlink"/>
          <w:color w:val="231F20" w:themeColor="text1"/>
          <w:u w:val="none"/>
        </w:rPr>
        <w:t xml:space="preserve">watch one of the Litter Tracker journey </w:t>
      </w:r>
      <w:r w:rsidR="008F7739">
        <w:rPr>
          <w:rStyle w:val="Hyperlink"/>
          <w:color w:val="231F20" w:themeColor="text1"/>
          <w:u w:val="none"/>
        </w:rPr>
        <w:t>videos</w:t>
      </w:r>
      <w:r w:rsidR="00351E79">
        <w:rPr>
          <w:rStyle w:val="Hyperlink"/>
          <w:color w:val="231F20" w:themeColor="text1"/>
          <w:u w:val="none"/>
        </w:rPr>
        <w:t>. D</w:t>
      </w:r>
      <w:r>
        <w:rPr>
          <w:rStyle w:val="Hyperlink"/>
          <w:color w:val="231F20" w:themeColor="text1"/>
          <w:u w:val="none"/>
        </w:rPr>
        <w:t>iscuss the benefits of finding out where our litter ends up.</w:t>
      </w:r>
    </w:p>
    <w:p w14:paraId="50764F7C" w14:textId="31BC4198" w:rsidR="002622CE" w:rsidRPr="002622CE" w:rsidRDefault="002622CE" w:rsidP="002622CE">
      <w:pPr>
        <w:pStyle w:val="Heading3"/>
        <w:rPr>
          <w:rStyle w:val="Hyperlink"/>
          <w:color w:val="231F20" w:themeColor="text1"/>
          <w:u w:val="none"/>
        </w:rPr>
      </w:pPr>
      <w:r>
        <w:t>Year</w:t>
      </w:r>
      <w:r w:rsidR="00A825F6">
        <w:t>s</w:t>
      </w:r>
      <w:r w:rsidR="00E46662">
        <w:t xml:space="preserve"> 9 and 10</w:t>
      </w:r>
      <w:r>
        <w:t xml:space="preserve"> extension</w:t>
      </w:r>
    </w:p>
    <w:p w14:paraId="1E2D2EC6" w14:textId="59E42058" w:rsidR="00E46662" w:rsidRDefault="00E46662" w:rsidP="00E81297">
      <w:pPr>
        <w:pStyle w:val="BodyText"/>
        <w:numPr>
          <w:ilvl w:val="0"/>
          <w:numId w:val="19"/>
        </w:numPr>
      </w:pPr>
      <w:r>
        <w:t>What information are researchers expecting to find from the litter tracker</w:t>
      </w:r>
      <w:r w:rsidR="00171881">
        <w:t xml:space="preserve"> bottle</w:t>
      </w:r>
      <w:r>
        <w:t>s’ movements?</w:t>
      </w:r>
    </w:p>
    <w:p w14:paraId="0843803A" w14:textId="6DFC635D" w:rsidR="00E46662" w:rsidRDefault="00E46662" w:rsidP="00E81297">
      <w:pPr>
        <w:pStyle w:val="BodyText"/>
        <w:numPr>
          <w:ilvl w:val="0"/>
          <w:numId w:val="19"/>
        </w:numPr>
      </w:pPr>
      <w:r>
        <w:t>How can this inform decision making?</w:t>
      </w:r>
    </w:p>
    <w:p w14:paraId="067CEB43" w14:textId="31031EA1" w:rsidR="00E46662" w:rsidRDefault="00E46662" w:rsidP="00E81297">
      <w:pPr>
        <w:pStyle w:val="BodyText"/>
        <w:numPr>
          <w:ilvl w:val="0"/>
          <w:numId w:val="19"/>
        </w:numPr>
      </w:pPr>
      <w:r>
        <w:t>What implications do the finding</w:t>
      </w:r>
      <w:r w:rsidR="00542B10">
        <w:t>s</w:t>
      </w:r>
      <w:r>
        <w:t xml:space="preserve"> have for future management? (e.g. extra signage</w:t>
      </w:r>
      <w:r w:rsidR="00542B10">
        <w:t>,</w:t>
      </w:r>
      <w:r>
        <w:t xml:space="preserve"> education to stop people littering</w:t>
      </w:r>
      <w:r w:rsidR="00082568">
        <w:t>.</w:t>
      </w:r>
      <w:r>
        <w:t>)</w:t>
      </w:r>
    </w:p>
    <w:p w14:paraId="43A41265" w14:textId="77777777" w:rsidR="00E46662" w:rsidRDefault="00E46662">
      <w:pPr>
        <w:rPr>
          <w:rFonts w:asciiTheme="majorHAnsi" w:eastAsiaTheme="majorEastAsia" w:hAnsiTheme="majorHAnsi" w:cstheme="majorBidi"/>
          <w:b/>
          <w:bCs/>
          <w:sz w:val="24"/>
          <w:szCs w:val="26"/>
        </w:rPr>
      </w:pPr>
      <w:r>
        <w:br w:type="page"/>
      </w:r>
    </w:p>
    <w:p w14:paraId="40E86BB0" w14:textId="7D33B497" w:rsidR="00882656" w:rsidRDefault="00882656" w:rsidP="00C66C72">
      <w:pPr>
        <w:pStyle w:val="Heading2"/>
      </w:pPr>
      <w:r>
        <w:lastRenderedPageBreak/>
        <w:t>Activity</w:t>
      </w:r>
      <w:r w:rsidR="006C014B">
        <w:t xml:space="preserve"> 2</w:t>
      </w:r>
      <w:r w:rsidR="009E59C6">
        <w:t>:</w:t>
      </w:r>
      <w:r>
        <w:t xml:space="preserve"> Measuring time and distance </w:t>
      </w:r>
    </w:p>
    <w:p w14:paraId="768CC2C5" w14:textId="79823DC6" w:rsidR="00EC0C72" w:rsidRPr="0095215A" w:rsidRDefault="00EC0C72" w:rsidP="00EC0C72">
      <w:pPr>
        <w:pStyle w:val="BodyText"/>
      </w:pPr>
      <w:r>
        <w:t xml:space="preserve">Students use digital and practical methods to measure the distance </w:t>
      </w:r>
      <w:r w:rsidR="00542B10">
        <w:t>travelled by</w:t>
      </w:r>
      <w:r>
        <w:t xml:space="preserve"> moving things.</w:t>
      </w:r>
    </w:p>
    <w:p w14:paraId="0ADCFA98" w14:textId="77777777" w:rsidR="006D164C" w:rsidRPr="00F972D7" w:rsidRDefault="006D164C" w:rsidP="006D164C">
      <w:pPr>
        <w:pStyle w:val="BodyText"/>
        <w:rPr>
          <w:b/>
          <w:lang w:eastAsia="fr-CA"/>
        </w:rPr>
      </w:pPr>
      <w:r w:rsidRPr="00F972D7">
        <w:rPr>
          <w:b/>
          <w:lang w:eastAsia="fr-CA"/>
        </w:rPr>
        <w:t>Equipment</w:t>
      </w:r>
    </w:p>
    <w:p w14:paraId="6DE59293" w14:textId="4A6674F0" w:rsidR="006D164C" w:rsidRPr="00451E36" w:rsidRDefault="006D164C" w:rsidP="00451E36">
      <w:pPr>
        <w:pStyle w:val="BodyText"/>
        <w:rPr>
          <w:b/>
          <w:lang w:eastAsia="fr-CA"/>
        </w:rPr>
      </w:pPr>
      <w:r w:rsidRPr="00F972D7">
        <w:rPr>
          <w:b/>
          <w:lang w:eastAsia="fr-CA"/>
        </w:rPr>
        <w:t>For the teacher:</w:t>
      </w:r>
      <w:r>
        <w:rPr>
          <w:b/>
          <w:lang w:eastAsia="fr-CA"/>
        </w:rPr>
        <w:t xml:space="preserve"> </w:t>
      </w:r>
    </w:p>
    <w:p w14:paraId="1B350013" w14:textId="6C7DB75F" w:rsidR="006D164C" w:rsidRDefault="00C36EBE" w:rsidP="00ED298B">
      <w:pPr>
        <w:pStyle w:val="BodyText"/>
        <w:ind w:left="720"/>
        <w:rPr>
          <w:lang w:eastAsia="fr-CA"/>
        </w:rPr>
      </w:pPr>
      <w:r>
        <w:rPr>
          <w:lang w:eastAsia="fr-CA"/>
        </w:rPr>
        <w:t>Smartboard or TV</w:t>
      </w:r>
      <w:r w:rsidR="006D164C">
        <w:rPr>
          <w:lang w:eastAsia="fr-CA"/>
        </w:rPr>
        <w:t xml:space="preserve"> connected to the internet</w:t>
      </w:r>
    </w:p>
    <w:p w14:paraId="48EF01ED" w14:textId="4CD51189" w:rsidR="00630A21" w:rsidRPr="00DB14CE" w:rsidRDefault="00A169B3" w:rsidP="00DB14CE">
      <w:pPr>
        <w:pStyle w:val="BodyText"/>
        <w:ind w:left="720"/>
        <w:rPr>
          <w:color w:val="00428B" w:themeColor="hyperlink"/>
        </w:rPr>
      </w:pPr>
      <w:hyperlink r:id="rId28" w:history="1">
        <w:r w:rsidR="006D164C" w:rsidRPr="00E2223C">
          <w:rPr>
            <w:rStyle w:val="Hyperlink"/>
            <w:iCs/>
          </w:rPr>
          <w:t>The Litter Trackers</w:t>
        </w:r>
      </w:hyperlink>
      <w:r w:rsidR="006D164C">
        <w:rPr>
          <w:i/>
        </w:rPr>
        <w:t xml:space="preserve"> </w:t>
      </w:r>
      <w:r w:rsidR="006D164C">
        <w:t xml:space="preserve">website </w:t>
      </w:r>
    </w:p>
    <w:p w14:paraId="5B531221" w14:textId="277C7626" w:rsidR="00542B10" w:rsidRDefault="00542B10" w:rsidP="00542B10">
      <w:pPr>
        <w:pStyle w:val="BodyText"/>
        <w:rPr>
          <w:b/>
          <w:lang w:eastAsia="fr-CA"/>
        </w:rPr>
      </w:pPr>
      <w:r w:rsidRPr="00F972D7">
        <w:rPr>
          <w:b/>
          <w:lang w:eastAsia="fr-CA"/>
        </w:rPr>
        <w:t xml:space="preserve">For </w:t>
      </w:r>
      <w:r>
        <w:rPr>
          <w:b/>
          <w:lang w:eastAsia="fr-CA"/>
        </w:rPr>
        <w:t>each</w:t>
      </w:r>
      <w:r w:rsidRPr="00F972D7">
        <w:rPr>
          <w:b/>
          <w:lang w:eastAsia="fr-CA"/>
        </w:rPr>
        <w:t xml:space="preserve"> </w:t>
      </w:r>
      <w:r>
        <w:rPr>
          <w:b/>
          <w:lang w:eastAsia="fr-CA"/>
        </w:rPr>
        <w:t>group</w:t>
      </w:r>
      <w:r w:rsidRPr="00F972D7">
        <w:rPr>
          <w:b/>
          <w:lang w:eastAsia="fr-CA"/>
        </w:rPr>
        <w:t>:</w:t>
      </w:r>
    </w:p>
    <w:p w14:paraId="6A7D86ED" w14:textId="499035ED" w:rsidR="00542B10" w:rsidRDefault="003C5096" w:rsidP="00542B10">
      <w:pPr>
        <w:pStyle w:val="BodyText"/>
        <w:ind w:left="720"/>
        <w:rPr>
          <w:lang w:eastAsia="fr-CA"/>
        </w:rPr>
      </w:pPr>
      <w:r>
        <w:rPr>
          <w:lang w:eastAsia="fr-CA"/>
        </w:rPr>
        <w:t>A tape measure</w:t>
      </w:r>
    </w:p>
    <w:p w14:paraId="6F950AD4" w14:textId="5D615F69" w:rsidR="00542B10" w:rsidRPr="00E2223C" w:rsidRDefault="00C5275B" w:rsidP="00E2223C">
      <w:pPr>
        <w:pStyle w:val="BodyText"/>
        <w:ind w:left="720"/>
      </w:pPr>
      <w:r>
        <w:rPr>
          <w:lang w:eastAsia="fr-CA"/>
        </w:rPr>
        <w:t>A b</w:t>
      </w:r>
      <w:r w:rsidR="00542B10">
        <w:rPr>
          <w:lang w:eastAsia="fr-CA"/>
        </w:rPr>
        <w:t>all of string</w:t>
      </w:r>
    </w:p>
    <w:p w14:paraId="3DC9E407" w14:textId="1E1E97D3" w:rsidR="006D164C" w:rsidRDefault="006D164C" w:rsidP="006D164C">
      <w:pPr>
        <w:pStyle w:val="BodyText"/>
        <w:rPr>
          <w:b/>
          <w:lang w:eastAsia="fr-CA"/>
        </w:rPr>
      </w:pPr>
      <w:r w:rsidRPr="00F972D7">
        <w:rPr>
          <w:b/>
          <w:lang w:eastAsia="fr-CA"/>
        </w:rPr>
        <w:t>For the student:</w:t>
      </w:r>
    </w:p>
    <w:p w14:paraId="1129FF2E" w14:textId="77777777" w:rsidR="00DB14CE" w:rsidRPr="00F972D7" w:rsidRDefault="00DB14CE" w:rsidP="00DB14CE">
      <w:pPr>
        <w:pStyle w:val="BodyText"/>
        <w:ind w:left="720"/>
        <w:rPr>
          <w:lang w:eastAsia="fr-CA"/>
        </w:rPr>
      </w:pPr>
      <w:r>
        <w:rPr>
          <w:lang w:eastAsia="fr-CA"/>
        </w:rPr>
        <w:t>A tablet for each student or each group (or their own smartphone)</w:t>
      </w:r>
    </w:p>
    <w:p w14:paraId="2DE47F1A" w14:textId="77777777" w:rsidR="006D164C" w:rsidRDefault="006D164C" w:rsidP="006D164C">
      <w:pPr>
        <w:pStyle w:val="BodyText"/>
        <w:rPr>
          <w:b/>
          <w:lang w:eastAsia="fr-CA"/>
        </w:rPr>
      </w:pPr>
      <w:r>
        <w:rPr>
          <w:b/>
          <w:lang w:eastAsia="fr-CA"/>
        </w:rPr>
        <w:t>Preparation</w:t>
      </w:r>
    </w:p>
    <w:p w14:paraId="63B87B6F" w14:textId="44DBFA83" w:rsidR="00DB14CE" w:rsidRDefault="00DB14CE" w:rsidP="00DB14CE">
      <w:pPr>
        <w:pStyle w:val="BodyText"/>
        <w:rPr>
          <w:lang w:eastAsia="fr-CA"/>
        </w:rPr>
      </w:pPr>
      <w:r>
        <w:rPr>
          <w:lang w:eastAsia="fr-CA"/>
        </w:rPr>
        <w:t>Download the following apps onto each tablet</w:t>
      </w:r>
      <w:r w:rsidR="005D2AE1">
        <w:rPr>
          <w:lang w:eastAsia="fr-CA"/>
        </w:rPr>
        <w:t xml:space="preserve"> or smartphone</w:t>
      </w:r>
      <w:r>
        <w:rPr>
          <w:lang w:eastAsia="fr-CA"/>
        </w:rPr>
        <w:t>:</w:t>
      </w:r>
    </w:p>
    <w:p w14:paraId="68A78F63" w14:textId="4A08AA13" w:rsidR="00DB14CE" w:rsidRPr="00082568" w:rsidRDefault="00DB14CE" w:rsidP="00082568">
      <w:pPr>
        <w:pStyle w:val="BodyText"/>
        <w:numPr>
          <w:ilvl w:val="0"/>
          <w:numId w:val="21"/>
        </w:numPr>
        <w:rPr>
          <w:rFonts w:cs="Arial"/>
        </w:rPr>
      </w:pPr>
      <w:r w:rsidRPr="00082568">
        <w:rPr>
          <w:rFonts w:cs="Arial"/>
        </w:rPr>
        <w:t>Google Maps</w:t>
      </w:r>
    </w:p>
    <w:p w14:paraId="497183BA" w14:textId="54847B9D" w:rsidR="00DB14CE" w:rsidRPr="00082568" w:rsidRDefault="00DB14CE" w:rsidP="00082568">
      <w:pPr>
        <w:pStyle w:val="BodyText"/>
        <w:numPr>
          <w:ilvl w:val="0"/>
          <w:numId w:val="21"/>
        </w:numPr>
        <w:rPr>
          <w:rFonts w:cs="Arial"/>
        </w:rPr>
      </w:pPr>
      <w:r w:rsidRPr="00082568">
        <w:rPr>
          <w:rFonts w:cs="Arial"/>
        </w:rPr>
        <w:t>Measure (iOS)</w:t>
      </w:r>
    </w:p>
    <w:p w14:paraId="6FC9DD12" w14:textId="6F589519" w:rsidR="00C66C72" w:rsidRPr="00C66C72" w:rsidRDefault="00C66C72" w:rsidP="00C66C72">
      <w:pPr>
        <w:pStyle w:val="Heading3"/>
      </w:pPr>
      <w:r>
        <w:t>Activity steps</w:t>
      </w:r>
    </w:p>
    <w:p w14:paraId="59F8EE7C" w14:textId="28EA34FC" w:rsidR="00DB14CE" w:rsidRDefault="00DB14CE" w:rsidP="00E81297">
      <w:pPr>
        <w:pStyle w:val="BodyText"/>
        <w:numPr>
          <w:ilvl w:val="0"/>
          <w:numId w:val="15"/>
        </w:numPr>
        <w:rPr>
          <w:rFonts w:cs="Arial"/>
        </w:rPr>
      </w:pPr>
      <w:r>
        <w:rPr>
          <w:rFonts w:cs="Arial"/>
        </w:rPr>
        <w:t>Students use an app such as Measure (iOS) to measure classroom items (e.g. the table, the length of the room).</w:t>
      </w:r>
    </w:p>
    <w:p w14:paraId="3BFF76E6" w14:textId="63AB2D9B" w:rsidR="00DB14CE" w:rsidRDefault="00DB14CE" w:rsidP="00E81297">
      <w:pPr>
        <w:pStyle w:val="BodyText"/>
        <w:numPr>
          <w:ilvl w:val="0"/>
          <w:numId w:val="15"/>
        </w:numPr>
        <w:rPr>
          <w:rFonts w:cs="Arial"/>
        </w:rPr>
      </w:pPr>
      <w:r>
        <w:rPr>
          <w:rFonts w:cs="Arial"/>
        </w:rPr>
        <w:t>Explain that we can also measure long distances with digital technology.</w:t>
      </w:r>
    </w:p>
    <w:p w14:paraId="7C717607" w14:textId="3FC4E5FB" w:rsidR="00DB14CE" w:rsidRDefault="00DB14CE" w:rsidP="00E81297">
      <w:pPr>
        <w:pStyle w:val="BodyText"/>
        <w:numPr>
          <w:ilvl w:val="0"/>
          <w:numId w:val="15"/>
        </w:numPr>
        <w:rPr>
          <w:rFonts w:cs="Arial"/>
        </w:rPr>
      </w:pPr>
      <w:r>
        <w:rPr>
          <w:rFonts w:cs="Arial"/>
        </w:rPr>
        <w:t xml:space="preserve">Students use the Google Maps app or Google Maps on a PC/laptop to measure the distance around their classroom or a route within the school. </w:t>
      </w:r>
      <w:r w:rsidR="00542B10">
        <w:rPr>
          <w:rFonts w:cs="Arial"/>
        </w:rPr>
        <w:t xml:space="preserve">The distance will be limited by the length of the balls of string. </w:t>
      </w:r>
      <w:r>
        <w:rPr>
          <w:rFonts w:cs="Arial"/>
        </w:rPr>
        <w:t xml:space="preserve">Refer to the following appendices for instructions on how to measure in Google Maps: </w:t>
      </w:r>
    </w:p>
    <w:p w14:paraId="27C9E5CD" w14:textId="1AE1786C" w:rsidR="00DB14CE" w:rsidRDefault="008173E3" w:rsidP="00E81297">
      <w:pPr>
        <w:pStyle w:val="BodyText"/>
        <w:numPr>
          <w:ilvl w:val="0"/>
          <w:numId w:val="21"/>
        </w:numPr>
        <w:rPr>
          <w:rFonts w:cs="Arial"/>
        </w:rPr>
      </w:pPr>
      <w:r>
        <w:rPr>
          <w:rFonts w:cs="Arial"/>
        </w:rPr>
        <w:t>Appendix 2</w:t>
      </w:r>
      <w:r w:rsidR="00DB14CE">
        <w:rPr>
          <w:rFonts w:cs="Arial"/>
        </w:rPr>
        <w:t xml:space="preserve">. How to measure distance on Google Maps (app) </w:t>
      </w:r>
    </w:p>
    <w:p w14:paraId="0781BBAC" w14:textId="350269EC" w:rsidR="00DB14CE" w:rsidRDefault="008173E3" w:rsidP="00E81297">
      <w:pPr>
        <w:pStyle w:val="BodyText"/>
        <w:numPr>
          <w:ilvl w:val="0"/>
          <w:numId w:val="21"/>
        </w:numPr>
        <w:rPr>
          <w:rFonts w:cs="Arial"/>
        </w:rPr>
      </w:pPr>
      <w:r>
        <w:rPr>
          <w:rFonts w:cs="Arial"/>
        </w:rPr>
        <w:t>Appendix 3</w:t>
      </w:r>
      <w:r w:rsidR="00DB14CE">
        <w:rPr>
          <w:rFonts w:cs="Arial"/>
        </w:rPr>
        <w:t>. How to measure distance on Google Maps (internet)</w:t>
      </w:r>
    </w:p>
    <w:p w14:paraId="11C22B1B" w14:textId="07495688" w:rsidR="00DB14CE" w:rsidRDefault="00542B10" w:rsidP="00E81297">
      <w:pPr>
        <w:pStyle w:val="BodyText"/>
        <w:numPr>
          <w:ilvl w:val="0"/>
          <w:numId w:val="15"/>
        </w:numPr>
        <w:rPr>
          <w:rFonts w:cs="Arial"/>
        </w:rPr>
      </w:pPr>
      <w:r>
        <w:rPr>
          <w:rFonts w:cs="Arial"/>
        </w:rPr>
        <w:t xml:space="preserve">Working in groups, students </w:t>
      </w:r>
      <w:r w:rsidR="00DB14CE">
        <w:rPr>
          <w:rFonts w:cs="Arial"/>
        </w:rPr>
        <w:t>use string and a tape measure to plot the real journey and see how closely the distances match.</w:t>
      </w:r>
    </w:p>
    <w:p w14:paraId="3A182EBC" w14:textId="62342F49" w:rsidR="00DB14CE" w:rsidRPr="00351E79" w:rsidRDefault="008173E3" w:rsidP="00351E79">
      <w:pPr>
        <w:pStyle w:val="BodyText"/>
        <w:numPr>
          <w:ilvl w:val="0"/>
          <w:numId w:val="15"/>
        </w:numPr>
        <w:rPr>
          <w:rFonts w:cs="Arial"/>
        </w:rPr>
      </w:pPr>
      <w:r w:rsidRPr="00351E79">
        <w:rPr>
          <w:rFonts w:cs="Arial"/>
        </w:rPr>
        <w:t>S</w:t>
      </w:r>
      <w:r w:rsidR="00DB14CE" w:rsidRPr="00351E79">
        <w:rPr>
          <w:rFonts w:cs="Arial"/>
        </w:rPr>
        <w:t xml:space="preserve">tudents look at </w:t>
      </w:r>
      <w:r w:rsidR="00351E79">
        <w:rPr>
          <w:rFonts w:cs="Arial"/>
        </w:rPr>
        <w:t xml:space="preserve">the </w:t>
      </w:r>
      <w:r w:rsidR="00351E79" w:rsidRPr="00351E79">
        <w:rPr>
          <w:rFonts w:cs="Arial"/>
        </w:rPr>
        <w:t xml:space="preserve">Litter tracker project </w:t>
      </w:r>
      <w:hyperlink r:id="rId29" w:history="1">
        <w:r w:rsidR="00351E79" w:rsidRPr="00351E79">
          <w:rPr>
            <w:rStyle w:val="Hyperlink"/>
            <w:rFonts w:cs="Arial"/>
          </w:rPr>
          <w:t>tracking data</w:t>
        </w:r>
      </w:hyperlink>
      <w:r w:rsidR="00351E79" w:rsidRPr="00351E79">
        <w:rPr>
          <w:rFonts w:cs="Arial"/>
        </w:rPr>
        <w:t xml:space="preserve"> for Dandenong Creek</w:t>
      </w:r>
      <w:r w:rsidR="00351E79">
        <w:rPr>
          <w:rFonts w:cs="Arial"/>
        </w:rPr>
        <w:t>.</w:t>
      </w:r>
      <w:r w:rsidR="00DB14CE" w:rsidRPr="00351E79">
        <w:rPr>
          <w:rFonts w:cs="Arial"/>
        </w:rPr>
        <w:t xml:space="preserve"> </w:t>
      </w:r>
    </w:p>
    <w:p w14:paraId="62CD3C01" w14:textId="3A76807F" w:rsidR="00DB14CE" w:rsidRDefault="00DB14CE" w:rsidP="00E81297">
      <w:pPr>
        <w:pStyle w:val="BodyText"/>
        <w:numPr>
          <w:ilvl w:val="0"/>
          <w:numId w:val="15"/>
        </w:numPr>
        <w:rPr>
          <w:rFonts w:cs="Arial"/>
        </w:rPr>
      </w:pPr>
      <w:r>
        <w:rPr>
          <w:rFonts w:cs="Arial"/>
        </w:rPr>
        <w:t xml:space="preserve">Students measure how far two trackers have moved over one month. This can be done on the app or the internet. Start at the launch site and continue until </w:t>
      </w:r>
      <w:r w:rsidR="00CB73AB">
        <w:rPr>
          <w:rFonts w:cs="Arial"/>
        </w:rPr>
        <w:t xml:space="preserve">you </w:t>
      </w:r>
      <w:r>
        <w:rPr>
          <w:rFonts w:cs="Arial"/>
        </w:rPr>
        <w:t>have reached the final destination of the litter tracker bottle.</w:t>
      </w:r>
    </w:p>
    <w:p w14:paraId="5DDDF9FC" w14:textId="238954AF" w:rsidR="00DB14CE" w:rsidRDefault="00DB14CE" w:rsidP="00E81297">
      <w:pPr>
        <w:pStyle w:val="BodyText"/>
        <w:numPr>
          <w:ilvl w:val="0"/>
          <w:numId w:val="15"/>
        </w:numPr>
        <w:rPr>
          <w:rFonts w:cs="Arial"/>
        </w:rPr>
      </w:pPr>
      <w:r>
        <w:rPr>
          <w:rFonts w:cs="Arial"/>
        </w:rPr>
        <w:lastRenderedPageBreak/>
        <w:t>Students also measure this distance by using the ‘Directions’ function on Google Maps. When you type in</w:t>
      </w:r>
      <w:r w:rsidR="00CB73AB">
        <w:rPr>
          <w:rFonts w:cs="Arial"/>
        </w:rPr>
        <w:t xml:space="preserve"> the landmark names the distance will be measured (taking the fastest route by either car, foot or public transport).</w:t>
      </w:r>
    </w:p>
    <w:p w14:paraId="7453D573" w14:textId="2E7999F6" w:rsidR="00351E79" w:rsidRPr="00351E79" w:rsidRDefault="00351E79" w:rsidP="00351E79">
      <w:pPr>
        <w:pStyle w:val="BodyText"/>
        <w:numPr>
          <w:ilvl w:val="0"/>
          <w:numId w:val="15"/>
        </w:numPr>
        <w:rPr>
          <w:rFonts w:cs="Arial"/>
        </w:rPr>
      </w:pPr>
      <w:r>
        <w:rPr>
          <w:rFonts w:cs="Arial"/>
        </w:rPr>
        <w:t>Display the</w:t>
      </w:r>
      <w:r w:rsidRPr="00351E79">
        <w:rPr>
          <w:rFonts w:cs="Arial"/>
        </w:rPr>
        <w:t xml:space="preserve"> </w:t>
      </w:r>
      <w:hyperlink r:id="rId30" w:history="1">
        <w:r w:rsidRPr="00351E79">
          <w:rPr>
            <w:rStyle w:val="Hyperlink"/>
            <w:rFonts w:cs="Arial"/>
          </w:rPr>
          <w:t>tracking data</w:t>
        </w:r>
      </w:hyperlink>
      <w:r w:rsidRPr="00351E79">
        <w:rPr>
          <w:rFonts w:cs="Arial"/>
        </w:rPr>
        <w:t xml:space="preserve"> for Dandenong Creek</w:t>
      </w:r>
      <w:r>
        <w:rPr>
          <w:rFonts w:cs="Arial"/>
        </w:rPr>
        <w:t xml:space="preserve"> again.</w:t>
      </w:r>
      <w:r w:rsidRPr="00351E79">
        <w:rPr>
          <w:rFonts w:cs="Arial"/>
        </w:rPr>
        <w:t xml:space="preserve"> </w:t>
      </w:r>
    </w:p>
    <w:p w14:paraId="1F821740" w14:textId="0F0078F8" w:rsidR="00496C7A" w:rsidRDefault="00496C7A" w:rsidP="00082568">
      <w:pPr>
        <w:pStyle w:val="BodyText"/>
        <w:numPr>
          <w:ilvl w:val="0"/>
          <w:numId w:val="15"/>
        </w:numPr>
      </w:pPr>
      <w:r w:rsidRPr="00EE500D">
        <w:t xml:space="preserve">Explain that the GPS allows us to follow the trackers’ journey. Each time a tracker completes a trip, the red dot appears on the map as a trajectory. A trip is when the tracker moves and then stops. </w:t>
      </w:r>
    </w:p>
    <w:p w14:paraId="7E7BC20B" w14:textId="5227E2D6" w:rsidR="00EE500D" w:rsidRPr="00EE500D" w:rsidRDefault="00451CB9" w:rsidP="00451CB9">
      <w:pPr>
        <w:pStyle w:val="BodyText"/>
        <w:numPr>
          <w:ilvl w:val="0"/>
          <w:numId w:val="15"/>
        </w:numPr>
      </w:pPr>
      <w:r>
        <w:t xml:space="preserve"> </w:t>
      </w:r>
      <w:r w:rsidRPr="00EE500D">
        <w:t>The Litter Trackers project has now ended</w:t>
      </w:r>
      <w:r w:rsidR="00351E79">
        <w:t xml:space="preserve">. </w:t>
      </w:r>
      <w:r w:rsidRPr="00EE500D">
        <w:t xml:space="preserve"> </w:t>
      </w:r>
      <w:r w:rsidR="00351E79">
        <w:t>T</w:t>
      </w:r>
      <w:r w:rsidRPr="00EE500D">
        <w:t xml:space="preserve">he following videos show the </w:t>
      </w:r>
      <w:r>
        <w:t xml:space="preserve">beginning to end </w:t>
      </w:r>
      <w:r w:rsidRPr="00EE500D">
        <w:t xml:space="preserve">journeys </w:t>
      </w:r>
      <w:r>
        <w:t xml:space="preserve">of the GPS litter trackers, documented during the project, </w:t>
      </w:r>
      <w:r w:rsidRPr="00EE500D">
        <w:t xml:space="preserve">along four of Melbourne’s waterways. </w:t>
      </w:r>
      <w:r>
        <w:t>Choose one of these videos to show your class.</w:t>
      </w:r>
    </w:p>
    <w:p w14:paraId="6CD02A63" w14:textId="77777777" w:rsidR="00EE500D" w:rsidRPr="00AF7497" w:rsidRDefault="00EE500D" w:rsidP="00EE500D">
      <w:pPr>
        <w:pStyle w:val="ListBullet3"/>
        <w:numPr>
          <w:ilvl w:val="3"/>
          <w:numId w:val="9"/>
        </w:numPr>
        <w:rPr>
          <w:rStyle w:val="Hyperlink"/>
        </w:rPr>
      </w:pPr>
      <w:r>
        <w:fldChar w:fldCharType="begin"/>
      </w:r>
      <w:r>
        <w:instrText xml:space="preserve"> HYPERLINK "https://youtu.be/TBVLkBh0gQk" </w:instrText>
      </w:r>
      <w:r>
        <w:fldChar w:fldCharType="separate"/>
      </w:r>
      <w:r w:rsidRPr="00AF7497">
        <w:rPr>
          <w:rStyle w:val="Hyperlink"/>
        </w:rPr>
        <w:t>Dandenong Creek</w:t>
      </w:r>
    </w:p>
    <w:p w14:paraId="08F704B1" w14:textId="77777777" w:rsidR="00EE500D" w:rsidRDefault="00EE500D" w:rsidP="00EE500D">
      <w:pPr>
        <w:pStyle w:val="ListBullet3"/>
        <w:numPr>
          <w:ilvl w:val="3"/>
          <w:numId w:val="9"/>
        </w:numPr>
      </w:pPr>
      <w:r>
        <w:fldChar w:fldCharType="end"/>
      </w:r>
      <w:hyperlink r:id="rId31" w:history="1">
        <w:r w:rsidRPr="00AF7497">
          <w:rPr>
            <w:rStyle w:val="Hyperlink"/>
          </w:rPr>
          <w:t>Elster Creek</w:t>
        </w:r>
      </w:hyperlink>
      <w:r>
        <w:t xml:space="preserve"> </w:t>
      </w:r>
    </w:p>
    <w:p w14:paraId="077B9CFF" w14:textId="77777777" w:rsidR="00EE500D" w:rsidRDefault="00A169B3" w:rsidP="00EE500D">
      <w:pPr>
        <w:pStyle w:val="ListBullet3"/>
        <w:numPr>
          <w:ilvl w:val="3"/>
          <w:numId w:val="9"/>
        </w:numPr>
      </w:pPr>
      <w:hyperlink r:id="rId32" w:history="1">
        <w:r w:rsidR="00EE500D" w:rsidRPr="00AF7497">
          <w:rPr>
            <w:rStyle w:val="Hyperlink"/>
          </w:rPr>
          <w:t>Maribyrnong River</w:t>
        </w:r>
      </w:hyperlink>
    </w:p>
    <w:p w14:paraId="49411B0C" w14:textId="4C3148FE" w:rsidR="00EE500D" w:rsidRDefault="00A169B3" w:rsidP="00EE500D">
      <w:pPr>
        <w:pStyle w:val="ListBullet3"/>
        <w:numPr>
          <w:ilvl w:val="3"/>
          <w:numId w:val="9"/>
        </w:numPr>
      </w:pPr>
      <w:hyperlink r:id="rId33" w:history="1">
        <w:r w:rsidR="00EE500D" w:rsidRPr="00AF7497">
          <w:rPr>
            <w:rStyle w:val="Hyperlink"/>
          </w:rPr>
          <w:t>Merri Creek</w:t>
        </w:r>
      </w:hyperlink>
      <w:r w:rsidR="00EE500D">
        <w:t xml:space="preserve"> </w:t>
      </w:r>
    </w:p>
    <w:p w14:paraId="48FC221B" w14:textId="0048B395" w:rsidR="00351E79" w:rsidRDefault="00351E79" w:rsidP="00351E79">
      <w:pPr>
        <w:pStyle w:val="BodyText"/>
        <w:numPr>
          <w:ilvl w:val="0"/>
          <w:numId w:val="15"/>
        </w:numPr>
        <w:rPr>
          <w:rFonts w:cs="Arial"/>
        </w:rPr>
      </w:pPr>
      <w:r>
        <w:rPr>
          <w:rFonts w:cs="Arial"/>
        </w:rPr>
        <w:t>After viewing one of the videos, choose the corresponding Tracking data and view on the smartboard.</w:t>
      </w:r>
    </w:p>
    <w:p w14:paraId="0BB530E4" w14:textId="77777777" w:rsidR="00351E79" w:rsidRPr="00AF7497" w:rsidRDefault="00351E79" w:rsidP="00351E79">
      <w:pPr>
        <w:pStyle w:val="ListBullet3"/>
        <w:numPr>
          <w:ilvl w:val="3"/>
          <w:numId w:val="9"/>
        </w:numPr>
        <w:rPr>
          <w:rStyle w:val="Hyperlink"/>
        </w:rPr>
      </w:pPr>
      <w:r w:rsidRPr="00CF44DD">
        <w:rPr>
          <w:rStyle w:val="Hyperlink"/>
        </w:rPr>
        <w:fldChar w:fldCharType="begin"/>
      </w:r>
      <w:r>
        <w:rPr>
          <w:rStyle w:val="Hyperlink"/>
        </w:rPr>
        <w:instrText>HYPERLINK "https://www.rmit.edu.au/about/schools-colleges/science/research/research-centres-groups/aquatic-environmental-stress/litter-trackers/dandenong-creek"</w:instrText>
      </w:r>
      <w:r w:rsidRPr="00CF44DD">
        <w:rPr>
          <w:rStyle w:val="Hyperlink"/>
        </w:rPr>
        <w:fldChar w:fldCharType="separate"/>
      </w:r>
      <w:r w:rsidRPr="00AF7497">
        <w:rPr>
          <w:rStyle w:val="Hyperlink"/>
        </w:rPr>
        <w:t>Dandenong Creek</w:t>
      </w:r>
    </w:p>
    <w:p w14:paraId="412159EB" w14:textId="77777777" w:rsidR="00351E79" w:rsidRPr="00CF44DD" w:rsidRDefault="00351E79" w:rsidP="00351E79">
      <w:pPr>
        <w:pStyle w:val="ListBullet3"/>
        <w:numPr>
          <w:ilvl w:val="3"/>
          <w:numId w:val="9"/>
        </w:numPr>
        <w:rPr>
          <w:rStyle w:val="Hyperlink"/>
        </w:rPr>
      </w:pPr>
      <w:r w:rsidRPr="00CF44DD">
        <w:rPr>
          <w:rStyle w:val="Hyperlink"/>
        </w:rPr>
        <w:fldChar w:fldCharType="end"/>
      </w:r>
      <w:r>
        <w:rPr>
          <w:rStyle w:val="Hyperlink"/>
        </w:rPr>
        <w:fldChar w:fldCharType="begin"/>
      </w:r>
      <w:r>
        <w:rPr>
          <w:rStyle w:val="Hyperlink"/>
        </w:rPr>
        <w:instrText xml:space="preserve"> HYPERLINK "https://www.rmit.edu.au/about/schools-colleges/science/research/research-centres-groups/aquatic-environmental-stress/litter-trackers/elster-creek" </w:instrText>
      </w:r>
      <w:r>
        <w:rPr>
          <w:rStyle w:val="Hyperlink"/>
        </w:rPr>
        <w:fldChar w:fldCharType="separate"/>
      </w:r>
      <w:r w:rsidRPr="00CF44DD">
        <w:rPr>
          <w:rStyle w:val="Hyperlink"/>
        </w:rPr>
        <w:t xml:space="preserve">Elster Creek </w:t>
      </w:r>
    </w:p>
    <w:p w14:paraId="378363F7" w14:textId="77777777" w:rsidR="00351E79" w:rsidRPr="00CF44DD" w:rsidRDefault="00351E79" w:rsidP="00351E79">
      <w:pPr>
        <w:pStyle w:val="ListBullet3"/>
        <w:numPr>
          <w:ilvl w:val="3"/>
          <w:numId w:val="9"/>
        </w:numPr>
        <w:rPr>
          <w:rStyle w:val="Hyperlink"/>
        </w:rPr>
      </w:pPr>
      <w:r>
        <w:rPr>
          <w:rStyle w:val="Hyperlink"/>
        </w:rPr>
        <w:fldChar w:fldCharType="end"/>
      </w:r>
      <w:r>
        <w:rPr>
          <w:rStyle w:val="Hyperlink"/>
        </w:rPr>
        <w:fldChar w:fldCharType="begin"/>
      </w:r>
      <w:r>
        <w:rPr>
          <w:rStyle w:val="Hyperlink"/>
        </w:rPr>
        <w:instrText xml:space="preserve"> HYPERLINK "https://www.rmit.edu.au/about/schools-colleges/science/research/research-centres-groups/aquatic-environmental-stress/litter-trackers/maribyrnong-river" </w:instrText>
      </w:r>
      <w:r>
        <w:rPr>
          <w:rStyle w:val="Hyperlink"/>
        </w:rPr>
        <w:fldChar w:fldCharType="separate"/>
      </w:r>
      <w:r w:rsidRPr="00CF44DD">
        <w:rPr>
          <w:rStyle w:val="Hyperlink"/>
        </w:rPr>
        <w:t>Maribyrnong River</w:t>
      </w:r>
    </w:p>
    <w:p w14:paraId="19CA279F" w14:textId="469EBB2B" w:rsidR="00351E79" w:rsidRPr="00351E79" w:rsidRDefault="00351E79" w:rsidP="00351E79">
      <w:pPr>
        <w:pStyle w:val="ListBullet3"/>
        <w:numPr>
          <w:ilvl w:val="3"/>
          <w:numId w:val="9"/>
        </w:numPr>
        <w:rPr>
          <w:rStyle w:val="Hyperlink"/>
        </w:rPr>
      </w:pPr>
      <w:r>
        <w:rPr>
          <w:rStyle w:val="Hyperlink"/>
        </w:rPr>
        <w:fldChar w:fldCharType="end"/>
      </w:r>
      <w:hyperlink r:id="rId34" w:history="1">
        <w:r w:rsidRPr="00AF7497">
          <w:rPr>
            <w:rStyle w:val="Hyperlink"/>
          </w:rPr>
          <w:t>Merri Creek</w:t>
        </w:r>
      </w:hyperlink>
    </w:p>
    <w:p w14:paraId="4A3AF6DC" w14:textId="12854507" w:rsidR="00496C7A" w:rsidRDefault="00496C7A" w:rsidP="00E81297">
      <w:pPr>
        <w:pStyle w:val="BodyText"/>
        <w:numPr>
          <w:ilvl w:val="0"/>
          <w:numId w:val="15"/>
        </w:numPr>
        <w:rPr>
          <w:rFonts w:cs="Arial"/>
        </w:rPr>
      </w:pPr>
      <w:r>
        <w:rPr>
          <w:rFonts w:cs="Arial"/>
        </w:rPr>
        <w:t>D</w:t>
      </w:r>
      <w:r w:rsidRPr="00496C7A">
        <w:rPr>
          <w:rFonts w:cs="Arial"/>
        </w:rPr>
        <w:t xml:space="preserve">iscuss </w:t>
      </w:r>
      <w:r w:rsidR="00783A20">
        <w:rPr>
          <w:rFonts w:cs="Arial"/>
        </w:rPr>
        <w:t>factors</w:t>
      </w:r>
      <w:r w:rsidR="00783A20" w:rsidRPr="00496C7A">
        <w:rPr>
          <w:rFonts w:cs="Arial"/>
        </w:rPr>
        <w:t xml:space="preserve"> </w:t>
      </w:r>
      <w:r w:rsidRPr="00496C7A">
        <w:rPr>
          <w:rFonts w:cs="Arial"/>
        </w:rPr>
        <w:t xml:space="preserve">that may have </w:t>
      </w:r>
      <w:r w:rsidR="00AE03B6">
        <w:rPr>
          <w:rFonts w:cs="Arial"/>
        </w:rPr>
        <w:t>affected the movements of t</w:t>
      </w:r>
      <w:r w:rsidRPr="00496C7A">
        <w:rPr>
          <w:rFonts w:cs="Arial"/>
        </w:rPr>
        <w:t>he</w:t>
      </w:r>
      <w:r w:rsidR="00082568">
        <w:rPr>
          <w:rFonts w:cs="Arial"/>
        </w:rPr>
        <w:t xml:space="preserve"> litter tracker</w:t>
      </w:r>
      <w:r w:rsidRPr="00496C7A">
        <w:rPr>
          <w:rFonts w:cs="Arial"/>
        </w:rPr>
        <w:t xml:space="preserve"> bottles</w:t>
      </w:r>
      <w:r w:rsidR="00AE03B6">
        <w:rPr>
          <w:rFonts w:cs="Arial"/>
        </w:rPr>
        <w:t xml:space="preserve">. </w:t>
      </w:r>
    </w:p>
    <w:p w14:paraId="790FC962" w14:textId="419411DF" w:rsidR="00882656" w:rsidRPr="002D0BC8" w:rsidRDefault="00882656" w:rsidP="002D0BC8">
      <w:pPr>
        <w:pStyle w:val="Heading3"/>
      </w:pPr>
      <w:r w:rsidRPr="008663DD">
        <w:t>Year</w:t>
      </w:r>
      <w:r w:rsidR="002D0BC8">
        <w:t>s</w:t>
      </w:r>
      <w:r w:rsidR="00CA79B4">
        <w:t xml:space="preserve"> 9 and 10</w:t>
      </w:r>
      <w:r w:rsidR="00452CD7">
        <w:t xml:space="preserve"> extension</w:t>
      </w:r>
    </w:p>
    <w:p w14:paraId="14938EF5" w14:textId="3399E0AC" w:rsidR="00C54DE3" w:rsidRDefault="00AE03B6" w:rsidP="00E81297">
      <w:pPr>
        <w:pStyle w:val="BodyText"/>
        <w:numPr>
          <w:ilvl w:val="0"/>
          <w:numId w:val="23"/>
        </w:numPr>
      </w:pPr>
      <w:r>
        <w:t>S</w:t>
      </w:r>
      <w:r w:rsidR="00CA79B4">
        <w:t xml:space="preserve">tudents </w:t>
      </w:r>
      <w:r>
        <w:t xml:space="preserve">take </w:t>
      </w:r>
      <w:r w:rsidR="00CA79B4">
        <w:t xml:space="preserve">a field trip to one of the Litter Tracker launch sites. </w:t>
      </w:r>
      <w:r>
        <w:t xml:space="preserve">They </w:t>
      </w:r>
      <w:r w:rsidR="00CA79B4">
        <w:t>c</w:t>
      </w:r>
      <w:r w:rsidR="00082568">
        <w:t>an see where the litter tracker bottles</w:t>
      </w:r>
      <w:r w:rsidR="00CA79B4">
        <w:t xml:space="preserve"> entered the waterway. Select a </w:t>
      </w:r>
      <w:r w:rsidR="00240F26">
        <w:t xml:space="preserve">litter </w:t>
      </w:r>
      <w:r w:rsidR="00CA79B4">
        <w:t>tracker</w:t>
      </w:r>
      <w:r w:rsidR="00082568">
        <w:t xml:space="preserve"> </w:t>
      </w:r>
      <w:r w:rsidR="00162098">
        <w:t xml:space="preserve">launch </w:t>
      </w:r>
      <w:r w:rsidR="00082568">
        <w:t>site</w:t>
      </w:r>
      <w:r w:rsidR="00CA79B4">
        <w:t xml:space="preserve"> from the case study (p. </w:t>
      </w:r>
      <w:r w:rsidR="00240F26">
        <w:t xml:space="preserve">4) or a litter tracker bottle from the </w:t>
      </w:r>
      <w:r w:rsidR="00162098">
        <w:t>appendices</w:t>
      </w:r>
      <w:r w:rsidR="00240F26">
        <w:t xml:space="preserve"> and take students along the waterway to see where it ended up. Discuss the barriers the litter tracker encountered along the way.</w:t>
      </w:r>
    </w:p>
    <w:p w14:paraId="443AC439" w14:textId="419D0028" w:rsidR="00240F26" w:rsidRDefault="00240F26" w:rsidP="00E81297">
      <w:pPr>
        <w:pStyle w:val="BodyText"/>
        <w:numPr>
          <w:ilvl w:val="0"/>
          <w:numId w:val="23"/>
        </w:numPr>
      </w:pPr>
      <w:r>
        <w:t>Students take photos of the area.</w:t>
      </w:r>
    </w:p>
    <w:p w14:paraId="08806B32" w14:textId="7A8E22C7" w:rsidR="00240F26" w:rsidRDefault="00162098" w:rsidP="00E81297">
      <w:pPr>
        <w:pStyle w:val="BodyText"/>
        <w:numPr>
          <w:ilvl w:val="0"/>
          <w:numId w:val="23"/>
        </w:numPr>
      </w:pPr>
      <w:r>
        <w:t>Use an</w:t>
      </w:r>
      <w:r w:rsidR="00240F26">
        <w:t xml:space="preserve"> app such as The Photo Investigator (iOS)</w:t>
      </w:r>
      <w:r>
        <w:t>. W</w:t>
      </w:r>
      <w:r w:rsidR="00240F26">
        <w:t>hen scrolling through photos, photos with a globe overlay have GPS metadata, so you can quickly tell which photos have GPS coordinates. Use the extension to view photo metadata from Messages, Photos and other apps.</w:t>
      </w:r>
    </w:p>
    <w:p w14:paraId="587654A8" w14:textId="77777777" w:rsidR="00240F26" w:rsidRPr="00532D1C" w:rsidRDefault="00240F26" w:rsidP="00240F26">
      <w:pPr>
        <w:pStyle w:val="BodyText"/>
        <w:ind w:left="720"/>
      </w:pPr>
    </w:p>
    <w:p w14:paraId="4D784BB5" w14:textId="77777777" w:rsidR="00C54DE3" w:rsidRDefault="00C54DE3">
      <w:pPr>
        <w:rPr>
          <w:rFonts w:asciiTheme="majorHAnsi" w:eastAsiaTheme="majorEastAsia" w:hAnsiTheme="majorHAnsi" w:cstheme="majorBidi"/>
          <w:b/>
          <w:bCs/>
          <w:sz w:val="24"/>
          <w:szCs w:val="26"/>
        </w:rPr>
      </w:pPr>
      <w:r>
        <w:br w:type="page"/>
      </w:r>
    </w:p>
    <w:p w14:paraId="0778BA6B" w14:textId="7712A423" w:rsidR="00882656" w:rsidRDefault="009E59C6" w:rsidP="00452CD7">
      <w:pPr>
        <w:pStyle w:val="Heading2"/>
      </w:pPr>
      <w:r>
        <w:lastRenderedPageBreak/>
        <w:t>Activity 3:</w:t>
      </w:r>
      <w:r w:rsidR="00882656">
        <w:t xml:space="preserve"> Plotting the journey</w:t>
      </w:r>
    </w:p>
    <w:p w14:paraId="51943EB2" w14:textId="3EC3B438" w:rsidR="00A174CC" w:rsidRPr="0095215A" w:rsidRDefault="00A174CC" w:rsidP="00A174CC">
      <w:pPr>
        <w:pStyle w:val="BodyText"/>
      </w:pPr>
      <w:r>
        <w:t xml:space="preserve">Students plot the journey of </w:t>
      </w:r>
      <w:r w:rsidR="00FF1324">
        <w:t xml:space="preserve">the released </w:t>
      </w:r>
      <w:r>
        <w:t>litte</w:t>
      </w:r>
      <w:r w:rsidR="00FF1324">
        <w:t>r tracker bottles</w:t>
      </w:r>
      <w:r>
        <w:t xml:space="preserve"> and find out how the urban water cycle impacts</w:t>
      </w:r>
      <w:r w:rsidR="005D2AE1">
        <w:t xml:space="preserve"> </w:t>
      </w:r>
      <w:r w:rsidR="00AE03B6">
        <w:t xml:space="preserve">on </w:t>
      </w:r>
      <w:r w:rsidR="005D2AE1">
        <w:t>the</w:t>
      </w:r>
      <w:r>
        <w:t xml:space="preserve"> movement of litter.</w:t>
      </w:r>
    </w:p>
    <w:p w14:paraId="1A7BFB7D" w14:textId="661FD9AA" w:rsidR="00353B0A" w:rsidRPr="00F972D7" w:rsidRDefault="00353B0A" w:rsidP="00353B0A">
      <w:pPr>
        <w:pStyle w:val="BodyText"/>
        <w:rPr>
          <w:b/>
          <w:lang w:eastAsia="fr-CA"/>
        </w:rPr>
      </w:pPr>
      <w:r w:rsidRPr="00F972D7">
        <w:rPr>
          <w:b/>
          <w:lang w:eastAsia="fr-CA"/>
        </w:rPr>
        <w:t>Equipment</w:t>
      </w:r>
    </w:p>
    <w:p w14:paraId="3C7D3222" w14:textId="7093B04E" w:rsidR="00353B0A" w:rsidRPr="00451E36" w:rsidRDefault="00353B0A" w:rsidP="00451E36">
      <w:pPr>
        <w:pStyle w:val="BodyText"/>
        <w:rPr>
          <w:b/>
          <w:lang w:eastAsia="fr-CA"/>
        </w:rPr>
      </w:pPr>
      <w:r w:rsidRPr="00F972D7">
        <w:rPr>
          <w:b/>
          <w:lang w:eastAsia="fr-CA"/>
        </w:rPr>
        <w:t>For the teacher:</w:t>
      </w:r>
      <w:r>
        <w:rPr>
          <w:b/>
          <w:lang w:eastAsia="fr-CA"/>
        </w:rPr>
        <w:t xml:space="preserve"> </w:t>
      </w:r>
    </w:p>
    <w:p w14:paraId="66D8ECCA" w14:textId="214A48DA" w:rsidR="00B264F8" w:rsidRDefault="00353B0A" w:rsidP="005D2AE1">
      <w:pPr>
        <w:pStyle w:val="BodyText"/>
        <w:ind w:left="720"/>
        <w:rPr>
          <w:lang w:eastAsia="fr-CA"/>
        </w:rPr>
      </w:pPr>
      <w:r>
        <w:rPr>
          <w:lang w:eastAsia="fr-CA"/>
        </w:rPr>
        <w:t>Smartboard or</w:t>
      </w:r>
      <w:r w:rsidR="00C36EBE">
        <w:rPr>
          <w:lang w:eastAsia="fr-CA"/>
        </w:rPr>
        <w:t xml:space="preserve"> TV</w:t>
      </w:r>
      <w:r>
        <w:rPr>
          <w:lang w:eastAsia="fr-CA"/>
        </w:rPr>
        <w:t xml:space="preserve"> connected to the internet</w:t>
      </w:r>
    </w:p>
    <w:p w14:paraId="6FE03100" w14:textId="757B01CD" w:rsidR="00B76A26" w:rsidRDefault="00B76A26" w:rsidP="004D6E50">
      <w:pPr>
        <w:pStyle w:val="BodyText"/>
        <w:ind w:left="720"/>
        <w:rPr>
          <w:lang w:eastAsia="fr-CA"/>
        </w:rPr>
      </w:pPr>
      <w:r>
        <w:rPr>
          <w:lang w:eastAsia="fr-CA"/>
        </w:rPr>
        <w:t>Google Earth app</w:t>
      </w:r>
    </w:p>
    <w:p w14:paraId="54322DC4" w14:textId="0E02B7A0" w:rsidR="00BA44A4" w:rsidRDefault="00BA44A4" w:rsidP="004D6E50">
      <w:pPr>
        <w:pStyle w:val="BodyText"/>
        <w:ind w:left="720"/>
        <w:rPr>
          <w:lang w:eastAsia="fr-CA"/>
        </w:rPr>
      </w:pPr>
      <w:r>
        <w:rPr>
          <w:lang w:eastAsia="fr-CA"/>
        </w:rPr>
        <w:t>Google Maps street view</w:t>
      </w:r>
    </w:p>
    <w:p w14:paraId="5276AF98" w14:textId="224E1210" w:rsidR="00353B0A" w:rsidRPr="00E2223C" w:rsidRDefault="00A169B3" w:rsidP="004D6E50">
      <w:pPr>
        <w:pStyle w:val="BodyText"/>
        <w:ind w:left="720"/>
        <w:rPr>
          <w:rStyle w:val="Hyperlink"/>
          <w:color w:val="auto"/>
          <w:u w:val="none"/>
        </w:rPr>
      </w:pPr>
      <w:hyperlink r:id="rId35" w:history="1">
        <w:r w:rsidR="00353B0A" w:rsidRPr="00E2223C">
          <w:rPr>
            <w:rStyle w:val="Hyperlink"/>
            <w:iCs/>
          </w:rPr>
          <w:t>The Litter Trackers</w:t>
        </w:r>
      </w:hyperlink>
      <w:r w:rsidR="00353B0A">
        <w:rPr>
          <w:i/>
        </w:rPr>
        <w:t xml:space="preserve"> </w:t>
      </w:r>
      <w:r w:rsidR="00353B0A">
        <w:t xml:space="preserve">website </w:t>
      </w:r>
    </w:p>
    <w:p w14:paraId="623429F5" w14:textId="0B7AF764" w:rsidR="00353B0A" w:rsidRPr="00E2223C" w:rsidRDefault="00A169B3" w:rsidP="004D6E50">
      <w:pPr>
        <w:pStyle w:val="BodyText"/>
        <w:ind w:left="720"/>
        <w:rPr>
          <w:rStyle w:val="Hyperlink"/>
          <w:color w:val="auto"/>
          <w:u w:val="none"/>
        </w:rPr>
      </w:pPr>
      <w:hyperlink r:id="rId36" w:history="1">
        <w:r w:rsidR="00353B0A" w:rsidRPr="00E2223C">
          <w:rPr>
            <w:rStyle w:val="Hyperlink"/>
            <w:iCs/>
          </w:rPr>
          <w:t xml:space="preserve">Bureau of Meteorology </w:t>
        </w:r>
        <w:r w:rsidR="00AF3F52" w:rsidRPr="00E2223C">
          <w:rPr>
            <w:rStyle w:val="Hyperlink"/>
            <w:iCs/>
          </w:rPr>
          <w:t>climate data</w:t>
        </w:r>
      </w:hyperlink>
      <w:r w:rsidR="00AF3F52" w:rsidRPr="007B5E45">
        <w:rPr>
          <w:rStyle w:val="Hyperlink"/>
          <w:color w:val="auto"/>
          <w:u w:val="none"/>
        </w:rPr>
        <w:t xml:space="preserve"> </w:t>
      </w:r>
      <w:r w:rsidR="009F448E">
        <w:rPr>
          <w:rStyle w:val="Hyperlink"/>
          <w:color w:val="auto"/>
          <w:u w:val="none"/>
        </w:rPr>
        <w:t>web page</w:t>
      </w:r>
    </w:p>
    <w:p w14:paraId="6329B46A" w14:textId="540BDDA3" w:rsidR="003A52DD" w:rsidRPr="00E2223C" w:rsidRDefault="00A169B3" w:rsidP="004D6E50">
      <w:pPr>
        <w:pStyle w:val="BodyText"/>
        <w:ind w:left="720"/>
        <w:rPr>
          <w:rStyle w:val="Hyperlink"/>
          <w:color w:val="auto"/>
          <w:u w:val="none"/>
        </w:rPr>
      </w:pPr>
      <w:hyperlink r:id="rId37" w:history="1">
        <w:r w:rsidR="00974816">
          <w:rPr>
            <w:rStyle w:val="Hyperlink"/>
            <w:iCs/>
          </w:rPr>
          <w:t>Melbourne Water n</w:t>
        </w:r>
        <w:r w:rsidR="003A52DD" w:rsidRPr="00E2223C">
          <w:rPr>
            <w:rStyle w:val="Hyperlink"/>
            <w:iCs/>
          </w:rPr>
          <w:t>atural and urban water cycle</w:t>
        </w:r>
      </w:hyperlink>
      <w:r w:rsidR="003A52DD">
        <w:rPr>
          <w:i/>
        </w:rPr>
        <w:t xml:space="preserve"> </w:t>
      </w:r>
      <w:r w:rsidR="009F448E">
        <w:t>web page</w:t>
      </w:r>
    </w:p>
    <w:p w14:paraId="2E3B4E6F" w14:textId="77777777" w:rsidR="00353B0A" w:rsidRDefault="00353B0A" w:rsidP="00353B0A">
      <w:pPr>
        <w:pStyle w:val="BodyText"/>
        <w:rPr>
          <w:b/>
          <w:lang w:eastAsia="fr-CA"/>
        </w:rPr>
      </w:pPr>
      <w:r w:rsidRPr="00F972D7">
        <w:rPr>
          <w:b/>
          <w:lang w:eastAsia="fr-CA"/>
        </w:rPr>
        <w:t>For the student:</w:t>
      </w:r>
    </w:p>
    <w:p w14:paraId="7781F387" w14:textId="77777777" w:rsidR="005D2AE1" w:rsidRPr="00F972D7" w:rsidRDefault="005D2AE1" w:rsidP="005D2AE1">
      <w:pPr>
        <w:pStyle w:val="BodyText"/>
        <w:ind w:left="720"/>
        <w:rPr>
          <w:lang w:eastAsia="fr-CA"/>
        </w:rPr>
      </w:pPr>
      <w:r>
        <w:rPr>
          <w:lang w:eastAsia="fr-CA"/>
        </w:rPr>
        <w:t>A tablet for each student or each group (or their own smartphone)</w:t>
      </w:r>
    </w:p>
    <w:p w14:paraId="234C3F45" w14:textId="77777777" w:rsidR="00353B0A" w:rsidRDefault="00353B0A" w:rsidP="00353B0A">
      <w:pPr>
        <w:pStyle w:val="BodyText"/>
        <w:rPr>
          <w:b/>
          <w:lang w:eastAsia="fr-CA"/>
        </w:rPr>
      </w:pPr>
      <w:r>
        <w:rPr>
          <w:b/>
          <w:lang w:eastAsia="fr-CA"/>
        </w:rPr>
        <w:t>Preparation</w:t>
      </w:r>
    </w:p>
    <w:p w14:paraId="4B558CBA" w14:textId="00DD65CB" w:rsidR="00241CD9" w:rsidRDefault="00241CD9" w:rsidP="00241CD9">
      <w:pPr>
        <w:pStyle w:val="BodyText"/>
        <w:rPr>
          <w:lang w:eastAsia="fr-CA"/>
        </w:rPr>
      </w:pPr>
      <w:r>
        <w:rPr>
          <w:lang w:eastAsia="fr-CA"/>
        </w:rPr>
        <w:t>Download the Google Earth app onto each tablet</w:t>
      </w:r>
      <w:r w:rsidR="005D2AE1">
        <w:rPr>
          <w:lang w:eastAsia="fr-CA"/>
        </w:rPr>
        <w:t xml:space="preserve"> or smartphone</w:t>
      </w:r>
      <w:r>
        <w:rPr>
          <w:lang w:eastAsia="fr-CA"/>
        </w:rPr>
        <w:t>.</w:t>
      </w:r>
    </w:p>
    <w:p w14:paraId="3D94620E" w14:textId="1E5880FA" w:rsidR="00882656" w:rsidRDefault="00DD34AB" w:rsidP="00452CD7">
      <w:pPr>
        <w:pStyle w:val="Heading3"/>
      </w:pPr>
      <w:r>
        <w:t>Activity steps</w:t>
      </w:r>
    </w:p>
    <w:p w14:paraId="38F30A2D" w14:textId="2704D12E" w:rsidR="00AF3C47" w:rsidRDefault="00580D0B" w:rsidP="00E81297">
      <w:pPr>
        <w:pStyle w:val="BodyText"/>
        <w:numPr>
          <w:ilvl w:val="0"/>
          <w:numId w:val="16"/>
        </w:numPr>
      </w:pPr>
      <w:r>
        <w:t>Choose a river and d</w:t>
      </w:r>
      <w:r w:rsidR="00AF3C47">
        <w:t xml:space="preserve">iscuss </w:t>
      </w:r>
      <w:r>
        <w:t>how</w:t>
      </w:r>
      <w:r w:rsidR="00AF3C47">
        <w:t xml:space="preserve"> </w:t>
      </w:r>
      <w:r>
        <w:t>it flows through the landscape</w:t>
      </w:r>
      <w:r w:rsidR="00AF3C47">
        <w:t>.</w:t>
      </w:r>
    </w:p>
    <w:p w14:paraId="7161861B" w14:textId="2E8E7CD0" w:rsidR="00AF3C47" w:rsidRDefault="00AF3C47" w:rsidP="00E81297">
      <w:pPr>
        <w:pStyle w:val="BodyText"/>
        <w:numPr>
          <w:ilvl w:val="0"/>
          <w:numId w:val="24"/>
        </w:numPr>
      </w:pPr>
      <w:r>
        <w:t>Where does it start?</w:t>
      </w:r>
    </w:p>
    <w:p w14:paraId="170BC292" w14:textId="0C507697" w:rsidR="00AF3C47" w:rsidRDefault="00AF3C47" w:rsidP="00E81297">
      <w:pPr>
        <w:pStyle w:val="BodyText"/>
        <w:numPr>
          <w:ilvl w:val="0"/>
          <w:numId w:val="24"/>
        </w:numPr>
      </w:pPr>
      <w:r>
        <w:t>Where is the source or head water?</w:t>
      </w:r>
    </w:p>
    <w:p w14:paraId="00827BFF" w14:textId="01AC1602" w:rsidR="00882656" w:rsidRDefault="00882656" w:rsidP="00E81297">
      <w:pPr>
        <w:pStyle w:val="BodyText"/>
        <w:numPr>
          <w:ilvl w:val="0"/>
          <w:numId w:val="16"/>
        </w:numPr>
      </w:pPr>
      <w:r>
        <w:t xml:space="preserve">Revisit the </w:t>
      </w:r>
      <w:r w:rsidR="00B141E1">
        <w:t>‘</w:t>
      </w:r>
      <w:r>
        <w:t>litter t</w:t>
      </w:r>
      <w:r w:rsidR="00974816">
        <w:t>rackers’ maps in the a</w:t>
      </w:r>
      <w:r w:rsidR="00353B0A">
        <w:t>ppendices.</w:t>
      </w:r>
    </w:p>
    <w:p w14:paraId="527B7E07" w14:textId="7ED9979E" w:rsidR="00AF3C47" w:rsidRDefault="00AF3C47">
      <w:pPr>
        <w:pStyle w:val="BodyText"/>
        <w:numPr>
          <w:ilvl w:val="0"/>
          <w:numId w:val="16"/>
        </w:numPr>
      </w:pPr>
      <w:r>
        <w:t>Use Google Earth to track the point of launch backwards to find the beginning of the river, creek or other waterway.</w:t>
      </w:r>
      <w:r w:rsidR="00580D0B">
        <w:t xml:space="preserve"> </w:t>
      </w:r>
      <w:r>
        <w:t>Imagine rain falling into the head waters area. What could happen to that one drop along the way? Some scenarios are:</w:t>
      </w:r>
    </w:p>
    <w:p w14:paraId="36A1CC5C" w14:textId="5D8EEA31" w:rsidR="00AF3C47" w:rsidRDefault="00AF3C47" w:rsidP="00E81297">
      <w:pPr>
        <w:pStyle w:val="BodyText"/>
        <w:numPr>
          <w:ilvl w:val="0"/>
          <w:numId w:val="25"/>
        </w:numPr>
      </w:pPr>
      <w:r>
        <w:t>It evaporates</w:t>
      </w:r>
      <w:r w:rsidR="00580D0B">
        <w:t>.</w:t>
      </w:r>
    </w:p>
    <w:p w14:paraId="069E2701" w14:textId="4EBB3091" w:rsidR="00AF3C47" w:rsidRDefault="00AF3C47" w:rsidP="00E81297">
      <w:pPr>
        <w:pStyle w:val="BodyText"/>
        <w:numPr>
          <w:ilvl w:val="0"/>
          <w:numId w:val="25"/>
        </w:numPr>
      </w:pPr>
      <w:r>
        <w:t>Animals drink it</w:t>
      </w:r>
      <w:r w:rsidR="00580D0B">
        <w:t>.</w:t>
      </w:r>
    </w:p>
    <w:p w14:paraId="35E71CD8" w14:textId="07828601" w:rsidR="00AF3C47" w:rsidRDefault="00AF3C47" w:rsidP="00E81297">
      <w:pPr>
        <w:pStyle w:val="BodyText"/>
        <w:numPr>
          <w:ilvl w:val="0"/>
          <w:numId w:val="25"/>
        </w:numPr>
      </w:pPr>
      <w:r>
        <w:t>Plants absorb it</w:t>
      </w:r>
      <w:r w:rsidR="00580D0B">
        <w:t>.</w:t>
      </w:r>
    </w:p>
    <w:p w14:paraId="355B77CE" w14:textId="7C9A744B" w:rsidR="00580D0B" w:rsidRDefault="00F212F0" w:rsidP="00E81297">
      <w:pPr>
        <w:pStyle w:val="BodyText"/>
        <w:numPr>
          <w:ilvl w:val="0"/>
          <w:numId w:val="25"/>
        </w:numPr>
      </w:pPr>
      <w:r>
        <w:t>The drop</w:t>
      </w:r>
      <w:r w:rsidR="00580D0B">
        <w:t xml:space="preserve"> is extracted to irrigate crops.</w:t>
      </w:r>
    </w:p>
    <w:p w14:paraId="13A1CD17" w14:textId="4C6C50AA" w:rsidR="00AF3C47" w:rsidRDefault="00580D0B" w:rsidP="00E81297">
      <w:pPr>
        <w:pStyle w:val="BodyText"/>
        <w:numPr>
          <w:ilvl w:val="0"/>
          <w:numId w:val="25"/>
        </w:numPr>
      </w:pPr>
      <w:r>
        <w:t xml:space="preserve">The drop </w:t>
      </w:r>
      <w:r w:rsidR="00AF3C47">
        <w:t>stays in the waterway</w:t>
      </w:r>
      <w:r>
        <w:t>.</w:t>
      </w:r>
    </w:p>
    <w:p w14:paraId="48F4EB2E" w14:textId="725F677E" w:rsidR="00AF3C47" w:rsidRDefault="00AF3C47" w:rsidP="00E81297">
      <w:pPr>
        <w:pStyle w:val="BodyText"/>
        <w:numPr>
          <w:ilvl w:val="0"/>
          <w:numId w:val="25"/>
        </w:numPr>
      </w:pPr>
      <w:r>
        <w:t>Sediment</w:t>
      </w:r>
      <w:r w:rsidR="00580D0B">
        <w:t xml:space="preserve"> and rubbish</w:t>
      </w:r>
      <w:r>
        <w:t xml:space="preserve"> </w:t>
      </w:r>
      <w:r w:rsidR="00F212F0">
        <w:t>joins</w:t>
      </w:r>
      <w:r w:rsidR="00580D0B">
        <w:t xml:space="preserve"> </w:t>
      </w:r>
      <w:r>
        <w:t>it</w:t>
      </w:r>
      <w:r w:rsidR="00F212F0">
        <w:t xml:space="preserve"> in the waterway</w:t>
      </w:r>
      <w:r w:rsidR="00580D0B">
        <w:t>.</w:t>
      </w:r>
    </w:p>
    <w:p w14:paraId="07C5EC54" w14:textId="5E24702E" w:rsidR="00AF3C47" w:rsidRDefault="00AF3C47" w:rsidP="00E81297">
      <w:pPr>
        <w:pStyle w:val="BodyText"/>
        <w:numPr>
          <w:ilvl w:val="0"/>
          <w:numId w:val="16"/>
        </w:numPr>
      </w:pPr>
      <w:r>
        <w:t xml:space="preserve">Students use the </w:t>
      </w:r>
      <w:hyperlink r:id="rId38" w:history="1">
        <w:r w:rsidRPr="00974816">
          <w:rPr>
            <w:rStyle w:val="Hyperlink"/>
          </w:rPr>
          <w:t>Bureau of Meteorology climate data</w:t>
        </w:r>
      </w:hyperlink>
      <w:r>
        <w:t xml:space="preserve"> </w:t>
      </w:r>
      <w:r w:rsidR="00974816">
        <w:t>web page,</w:t>
      </w:r>
      <w:r>
        <w:t xml:space="preserve"> the litter tracker maps in the appendices to see what happened to the litter tracker bottles. Match up the </w:t>
      </w:r>
      <w:r>
        <w:lastRenderedPageBreak/>
        <w:t>weather and rainfall (from launch date to end date) at the site to see if this impacted the litter tracker bottles’ movements.</w:t>
      </w:r>
    </w:p>
    <w:p w14:paraId="6057820E" w14:textId="13ECB0F4" w:rsidR="0024180D" w:rsidRDefault="0024180D" w:rsidP="00E81297">
      <w:pPr>
        <w:pStyle w:val="BodyText"/>
        <w:numPr>
          <w:ilvl w:val="0"/>
          <w:numId w:val="16"/>
        </w:numPr>
      </w:pPr>
      <w:r>
        <w:t>Water, and what it carries along, can get through some barriers (e.g. reeds, soil, plants) but not others (e.g. weirs, diversions, bridges). What barriers can you see from Google Earth? What is the impact of these barriers? What collects at the barriers?</w:t>
      </w:r>
    </w:p>
    <w:p w14:paraId="74EF649E" w14:textId="39ABEEB0" w:rsidR="00270AC2" w:rsidRDefault="00270AC2" w:rsidP="00E81297">
      <w:pPr>
        <w:pStyle w:val="BodyText"/>
        <w:numPr>
          <w:ilvl w:val="0"/>
          <w:numId w:val="16"/>
        </w:numPr>
      </w:pPr>
      <w:r>
        <w:t xml:space="preserve">Refer to the </w:t>
      </w:r>
      <w:hyperlink r:id="rId39" w:history="1">
        <w:r w:rsidRPr="00974816">
          <w:rPr>
            <w:rStyle w:val="Hyperlink"/>
          </w:rPr>
          <w:t xml:space="preserve">Melbourne Water </w:t>
        </w:r>
        <w:r w:rsidR="00974816" w:rsidRPr="00974816">
          <w:rPr>
            <w:rStyle w:val="Hyperlink"/>
          </w:rPr>
          <w:t>natural and urban water cycle</w:t>
        </w:r>
      </w:hyperlink>
      <w:r w:rsidR="00974816">
        <w:t xml:space="preserve"> web page</w:t>
      </w:r>
      <w:r>
        <w:t xml:space="preserve"> to discuss</w:t>
      </w:r>
      <w:r w:rsidR="003A52DD">
        <w:t xml:space="preserve"> the </w:t>
      </w:r>
      <w:r>
        <w:t xml:space="preserve">difference between the </w:t>
      </w:r>
      <w:r w:rsidR="003A52DD">
        <w:t>natural water cycle</w:t>
      </w:r>
      <w:r>
        <w:t xml:space="preserve"> and the urban water cycle.</w:t>
      </w:r>
    </w:p>
    <w:p w14:paraId="168A1522" w14:textId="4BE9B87D" w:rsidR="00270AC2" w:rsidRDefault="00974816" w:rsidP="00E81297">
      <w:pPr>
        <w:pStyle w:val="BodyText"/>
        <w:numPr>
          <w:ilvl w:val="0"/>
          <w:numId w:val="25"/>
        </w:numPr>
      </w:pPr>
      <w:r>
        <w:t>How does water enter</w:t>
      </w:r>
      <w:r w:rsidR="00270AC2">
        <w:t xml:space="preserve"> a waterway in the natural water cycle?</w:t>
      </w:r>
    </w:p>
    <w:p w14:paraId="65429FBD" w14:textId="182EBD96" w:rsidR="00270AC2" w:rsidRDefault="00974816" w:rsidP="00E81297">
      <w:pPr>
        <w:pStyle w:val="BodyText"/>
        <w:numPr>
          <w:ilvl w:val="0"/>
          <w:numId w:val="25"/>
        </w:numPr>
      </w:pPr>
      <w:r>
        <w:t>How does it enter a</w:t>
      </w:r>
      <w:r w:rsidR="00270AC2">
        <w:t xml:space="preserve"> waterway in a modified/urban environment? </w:t>
      </w:r>
    </w:p>
    <w:p w14:paraId="16DEC828" w14:textId="7C3C4D7B" w:rsidR="00270AC2" w:rsidRDefault="00270AC2" w:rsidP="00E81297">
      <w:pPr>
        <w:pStyle w:val="BodyText"/>
        <w:numPr>
          <w:ilvl w:val="0"/>
          <w:numId w:val="25"/>
        </w:numPr>
      </w:pPr>
      <w:r>
        <w:t>What does this mean for litter and pollution entering the waterway?</w:t>
      </w:r>
    </w:p>
    <w:p w14:paraId="30754FAF" w14:textId="7D74A51D" w:rsidR="00270AC2" w:rsidRDefault="00270AC2" w:rsidP="00E81297">
      <w:pPr>
        <w:pStyle w:val="BodyText"/>
        <w:numPr>
          <w:ilvl w:val="0"/>
          <w:numId w:val="25"/>
        </w:numPr>
      </w:pPr>
      <w:r>
        <w:t>What other factors impact the natural water cycle? (e.g. rain, floods, drought)</w:t>
      </w:r>
    </w:p>
    <w:p w14:paraId="3959FDDD" w14:textId="6DE6D5D5" w:rsidR="00A63BFA" w:rsidRDefault="00270AC2" w:rsidP="00E81297">
      <w:pPr>
        <w:pStyle w:val="BodyText"/>
        <w:numPr>
          <w:ilvl w:val="0"/>
          <w:numId w:val="25"/>
        </w:numPr>
      </w:pPr>
      <w:r>
        <w:t>What other factors impact the urban water cycle? (e.g. stormwater run</w:t>
      </w:r>
      <w:r w:rsidR="00542DEF">
        <w:t>-</w:t>
      </w:r>
      <w:r>
        <w:t>off, release of treated wastewater, environmental flows)</w:t>
      </w:r>
    </w:p>
    <w:p w14:paraId="32E213E1" w14:textId="008A20EB" w:rsidR="003A52DD" w:rsidRDefault="00270AC2" w:rsidP="00E81297">
      <w:pPr>
        <w:pStyle w:val="BodyText"/>
        <w:numPr>
          <w:ilvl w:val="0"/>
          <w:numId w:val="16"/>
        </w:numPr>
      </w:pPr>
      <w:r>
        <w:t xml:space="preserve">An urban environment, through its network of stormwater drains and pipes, increases the rate of flow into a waterway. </w:t>
      </w:r>
      <w:r w:rsidR="00F212F0">
        <w:t xml:space="preserve">For instance, when it storms, water </w:t>
      </w:r>
      <w:r>
        <w:t>enters the wa</w:t>
      </w:r>
      <w:r w:rsidR="009621CB">
        <w:t>terway faster,</w:t>
      </w:r>
      <w:r>
        <w:t xml:space="preserve"> more directly and in larger volumes at certain points (</w:t>
      </w:r>
      <w:r w:rsidR="00F212F0">
        <w:t>e.g. at</w:t>
      </w:r>
      <w:r>
        <w:t xml:space="preserve"> a stormwater outlet). </w:t>
      </w:r>
    </w:p>
    <w:p w14:paraId="2537967D" w14:textId="1085FA4D" w:rsidR="00A63BFA" w:rsidRDefault="00A63BFA" w:rsidP="00A63BFA">
      <w:pPr>
        <w:pStyle w:val="BodyText"/>
        <w:ind w:left="720"/>
      </w:pPr>
      <w:r>
        <w:t>In a natural environment, water enters the waterway in a lot of different places, usually at a slower pace</w:t>
      </w:r>
      <w:r w:rsidR="00F212F0">
        <w:t>. Some water infiltrates into the ground and is gradually released into the waterways</w:t>
      </w:r>
      <w:r>
        <w:t>.</w:t>
      </w:r>
    </w:p>
    <w:p w14:paraId="007D7247" w14:textId="57CB0381" w:rsidR="00270AC2" w:rsidRDefault="00A63BFA" w:rsidP="00E81297">
      <w:pPr>
        <w:pStyle w:val="BodyText"/>
        <w:numPr>
          <w:ilvl w:val="0"/>
          <w:numId w:val="25"/>
        </w:numPr>
      </w:pPr>
      <w:r>
        <w:t>What are the impacts of an urban environment on the waterway?</w:t>
      </w:r>
    </w:p>
    <w:p w14:paraId="2252603B" w14:textId="40773187" w:rsidR="00A63BFA" w:rsidRDefault="00A63BFA" w:rsidP="00E81297">
      <w:pPr>
        <w:pStyle w:val="BodyText"/>
        <w:numPr>
          <w:ilvl w:val="0"/>
          <w:numId w:val="25"/>
        </w:numPr>
      </w:pPr>
      <w:r>
        <w:t>What are the impacts of a natural environment on the waterway?</w:t>
      </w:r>
    </w:p>
    <w:p w14:paraId="37B3CD81" w14:textId="67C5B6A1" w:rsidR="00A63BFA" w:rsidRDefault="00F40056" w:rsidP="00E81297">
      <w:pPr>
        <w:pStyle w:val="BodyText"/>
        <w:numPr>
          <w:ilvl w:val="0"/>
          <w:numId w:val="16"/>
        </w:numPr>
      </w:pPr>
      <w:r>
        <w:t>Students select two separate sites (preferably one urban and one natural) and one litter tracker bottle from each site in the appendices. Using Google Earth, find some explanations about why some litter tracker bottles moved further than others.</w:t>
      </w:r>
    </w:p>
    <w:p w14:paraId="08B5AE24" w14:textId="77777777" w:rsidR="00F40056" w:rsidRPr="002D1290" w:rsidRDefault="00F40056" w:rsidP="00E81297">
      <w:pPr>
        <w:pStyle w:val="BodyText"/>
        <w:numPr>
          <w:ilvl w:val="0"/>
          <w:numId w:val="25"/>
        </w:numPr>
      </w:pPr>
      <w:r>
        <w:t>Is the waterway</w:t>
      </w:r>
      <w:r w:rsidRPr="002D1290">
        <w:t xml:space="preserve"> surrounded by trees or grass?</w:t>
      </w:r>
    </w:p>
    <w:p w14:paraId="3CE65719" w14:textId="77777777" w:rsidR="00F40056" w:rsidRPr="002D1290" w:rsidRDefault="00F40056" w:rsidP="00E81297">
      <w:pPr>
        <w:pStyle w:val="BodyText"/>
        <w:numPr>
          <w:ilvl w:val="0"/>
          <w:numId w:val="25"/>
        </w:numPr>
      </w:pPr>
      <w:r w:rsidRPr="002D1290">
        <w:t>Are there houses and factories nearby?</w:t>
      </w:r>
    </w:p>
    <w:p w14:paraId="6BA82083" w14:textId="77777777" w:rsidR="00F40056" w:rsidRPr="002D1290" w:rsidRDefault="00F40056" w:rsidP="00E81297">
      <w:pPr>
        <w:pStyle w:val="BodyText"/>
        <w:numPr>
          <w:ilvl w:val="0"/>
          <w:numId w:val="25"/>
        </w:numPr>
      </w:pPr>
      <w:r>
        <w:t>Can you see any boat ramps, boats or s</w:t>
      </w:r>
      <w:r w:rsidRPr="002D1290">
        <w:t>hips?</w:t>
      </w:r>
    </w:p>
    <w:p w14:paraId="2BF437E7" w14:textId="77777777" w:rsidR="00F40056" w:rsidRPr="002D1290" w:rsidRDefault="00F40056" w:rsidP="00E81297">
      <w:pPr>
        <w:pStyle w:val="BodyText"/>
        <w:numPr>
          <w:ilvl w:val="0"/>
          <w:numId w:val="25"/>
        </w:numPr>
      </w:pPr>
      <w:r>
        <w:t>Do the waterways</w:t>
      </w:r>
      <w:r w:rsidRPr="002D1290">
        <w:t xml:space="preserve"> travel thr</w:t>
      </w:r>
      <w:r>
        <w:t>ough built up areas or</w:t>
      </w:r>
      <w:r w:rsidRPr="002D1290">
        <w:t xml:space="preserve"> bushland?</w:t>
      </w:r>
    </w:p>
    <w:p w14:paraId="53116B90" w14:textId="77777777" w:rsidR="00F40056" w:rsidRDefault="00F40056" w:rsidP="00E81297">
      <w:pPr>
        <w:pStyle w:val="BodyText"/>
        <w:numPr>
          <w:ilvl w:val="0"/>
          <w:numId w:val="25"/>
        </w:numPr>
      </w:pPr>
      <w:r w:rsidRPr="002D1290">
        <w:t>Can you see any wetlands?</w:t>
      </w:r>
    </w:p>
    <w:p w14:paraId="5E585A90" w14:textId="77777777" w:rsidR="00F40056" w:rsidRDefault="00F40056" w:rsidP="00E81297">
      <w:pPr>
        <w:pStyle w:val="BodyText"/>
        <w:numPr>
          <w:ilvl w:val="0"/>
          <w:numId w:val="25"/>
        </w:numPr>
      </w:pPr>
      <w:r>
        <w:t>Can you see any diversions?</w:t>
      </w:r>
    </w:p>
    <w:p w14:paraId="304C9397" w14:textId="33913C03" w:rsidR="00F40056" w:rsidRDefault="00F40056" w:rsidP="00E81297">
      <w:pPr>
        <w:pStyle w:val="BodyText"/>
        <w:numPr>
          <w:ilvl w:val="0"/>
          <w:numId w:val="25"/>
        </w:numPr>
      </w:pPr>
      <w:r>
        <w:t>Can you see what the base of the waterway is (e.g. concrete, mud, paving etc.)?</w:t>
      </w:r>
    </w:p>
    <w:p w14:paraId="564C4024" w14:textId="334DD2E6" w:rsidR="00F40056" w:rsidRDefault="00F40056" w:rsidP="00E81297">
      <w:pPr>
        <w:pStyle w:val="BodyText"/>
        <w:numPr>
          <w:ilvl w:val="0"/>
          <w:numId w:val="25"/>
        </w:numPr>
      </w:pPr>
      <w:r>
        <w:t>Is the waterway in an urban or natural environment?</w:t>
      </w:r>
    </w:p>
    <w:p w14:paraId="59732B72" w14:textId="155A85F1" w:rsidR="00EF2D75" w:rsidRDefault="00882656" w:rsidP="00E81297">
      <w:pPr>
        <w:pStyle w:val="BodyText"/>
        <w:numPr>
          <w:ilvl w:val="0"/>
          <w:numId w:val="16"/>
        </w:numPr>
      </w:pPr>
      <w:r>
        <w:t>Using the rainfall charts in the case study and the maps</w:t>
      </w:r>
      <w:r w:rsidR="00270AC2">
        <w:t xml:space="preserve">, students </w:t>
      </w:r>
      <w:r w:rsidR="003F4865">
        <w:t>c</w:t>
      </w:r>
      <w:r>
        <w:t>ompare the rainfall for each site. What effect would this have on th</w:t>
      </w:r>
      <w:r w:rsidR="00514507">
        <w:t xml:space="preserve">e movement of the </w:t>
      </w:r>
      <w:r w:rsidR="00974816">
        <w:t xml:space="preserve">litter tracker </w:t>
      </w:r>
      <w:r w:rsidR="00514507">
        <w:t>bottles</w:t>
      </w:r>
      <w:r>
        <w:t>?</w:t>
      </w:r>
      <w:r w:rsidR="003F4865">
        <w:t xml:space="preserve"> </w:t>
      </w:r>
      <w:r w:rsidR="00AD6BA2">
        <w:lastRenderedPageBreak/>
        <w:t>(e.g.</w:t>
      </w:r>
      <w:r w:rsidR="003F4865">
        <w:t xml:space="preserve"> if the water dries up</w:t>
      </w:r>
      <w:r w:rsidR="00AD6BA2">
        <w:t>,</w:t>
      </w:r>
      <w:r w:rsidR="003F4865">
        <w:t xml:space="preserve"> the rubbish could be blown elsewhere. If the area floods, the water carries the rubbish away</w:t>
      </w:r>
      <w:r w:rsidR="00845280">
        <w:t>.)</w:t>
      </w:r>
    </w:p>
    <w:p w14:paraId="07CF22CD" w14:textId="6285111B" w:rsidR="00882656" w:rsidRDefault="00882656" w:rsidP="00452CD7">
      <w:pPr>
        <w:pStyle w:val="Heading3"/>
      </w:pPr>
      <w:r w:rsidRPr="000D5468">
        <w:t>Year</w:t>
      </w:r>
      <w:r w:rsidR="002D0BC8">
        <w:t>s</w:t>
      </w:r>
      <w:r w:rsidR="001C134C">
        <w:t xml:space="preserve"> 9</w:t>
      </w:r>
      <w:r w:rsidRPr="000D5468">
        <w:t xml:space="preserve"> a</w:t>
      </w:r>
      <w:r w:rsidR="001C134C">
        <w:t>nd 10</w:t>
      </w:r>
      <w:r w:rsidR="00953BC1">
        <w:t xml:space="preserve"> extension</w:t>
      </w:r>
    </w:p>
    <w:p w14:paraId="30ECF3BF" w14:textId="0D9A7DA6" w:rsidR="008F20C7" w:rsidRPr="008F20C7" w:rsidRDefault="008F20C7" w:rsidP="00E81297">
      <w:pPr>
        <w:pStyle w:val="ListParagraph"/>
        <w:numPr>
          <w:ilvl w:val="0"/>
          <w:numId w:val="26"/>
        </w:numPr>
        <w:rPr>
          <w:rFonts w:asciiTheme="minorHAnsi" w:hAnsiTheme="minorHAnsi" w:cs="Arial"/>
          <w:sz w:val="20"/>
          <w:szCs w:val="20"/>
        </w:rPr>
      </w:pPr>
      <w:r w:rsidRPr="008F20C7">
        <w:rPr>
          <w:rFonts w:asciiTheme="minorHAnsi" w:hAnsiTheme="minorHAnsi" w:cs="Arial"/>
          <w:sz w:val="20"/>
          <w:szCs w:val="20"/>
        </w:rPr>
        <w:t>Urban environments often</w:t>
      </w:r>
      <w:r w:rsidR="00840BEB">
        <w:rPr>
          <w:rFonts w:asciiTheme="minorHAnsi" w:hAnsiTheme="minorHAnsi" w:cs="Arial"/>
          <w:sz w:val="20"/>
          <w:szCs w:val="20"/>
        </w:rPr>
        <w:t xml:space="preserve"> have stormwater systems that</w:t>
      </w:r>
      <w:r w:rsidR="00974816">
        <w:rPr>
          <w:rFonts w:asciiTheme="minorHAnsi" w:hAnsiTheme="minorHAnsi" w:cs="Arial"/>
          <w:sz w:val="20"/>
          <w:szCs w:val="20"/>
        </w:rPr>
        <w:t xml:space="preserve"> divert water to</w:t>
      </w:r>
      <w:r w:rsidRPr="008F20C7">
        <w:rPr>
          <w:rFonts w:asciiTheme="minorHAnsi" w:hAnsiTheme="minorHAnsi" w:cs="Arial"/>
          <w:sz w:val="20"/>
          <w:szCs w:val="20"/>
        </w:rPr>
        <w:t xml:space="preserve"> built pipes and drains lined with concrete or paved surfaces. In times of flood, this diverts water into waterways and away from homes and businesses quickly. </w:t>
      </w:r>
    </w:p>
    <w:p w14:paraId="275F046C" w14:textId="33B03701" w:rsidR="008F20C7" w:rsidRPr="008F20C7" w:rsidRDefault="008F20C7" w:rsidP="00E81297">
      <w:pPr>
        <w:pStyle w:val="BodyText"/>
        <w:numPr>
          <w:ilvl w:val="0"/>
          <w:numId w:val="25"/>
        </w:numPr>
      </w:pPr>
      <w:r w:rsidRPr="008F20C7">
        <w:t>Discuss how hard concrete or paved surfaces might affect the litter tracker bottles’ journeys.</w:t>
      </w:r>
    </w:p>
    <w:p w14:paraId="0FBBD9FE" w14:textId="34A6ADF4" w:rsidR="008F20C7" w:rsidRPr="008F20C7" w:rsidRDefault="008F20C7" w:rsidP="00E81297">
      <w:pPr>
        <w:pStyle w:val="BodyText"/>
        <w:numPr>
          <w:ilvl w:val="0"/>
          <w:numId w:val="25"/>
        </w:numPr>
      </w:pPr>
      <w:r w:rsidRPr="008F20C7">
        <w:t>Why do we have stormwater drains? Why is this a common management technique in cities?</w:t>
      </w:r>
    </w:p>
    <w:p w14:paraId="0339774F" w14:textId="2D161DCD" w:rsidR="008F20C7" w:rsidRDefault="008F20C7" w:rsidP="00E81297">
      <w:pPr>
        <w:pStyle w:val="ListParagraph"/>
        <w:numPr>
          <w:ilvl w:val="0"/>
          <w:numId w:val="26"/>
        </w:numPr>
        <w:rPr>
          <w:rFonts w:asciiTheme="minorHAnsi" w:hAnsiTheme="minorHAnsi" w:cs="Arial"/>
          <w:sz w:val="20"/>
          <w:szCs w:val="20"/>
        </w:rPr>
      </w:pPr>
      <w:r w:rsidRPr="001B6E4C">
        <w:rPr>
          <w:rFonts w:asciiTheme="minorHAnsi" w:hAnsiTheme="minorHAnsi" w:cs="Arial"/>
          <w:sz w:val="20"/>
          <w:szCs w:val="20"/>
        </w:rPr>
        <w:t>Examine how the waterways are connected</w:t>
      </w:r>
      <w:r w:rsidR="00AC2D43">
        <w:rPr>
          <w:rFonts w:asciiTheme="minorHAnsi" w:hAnsiTheme="minorHAnsi" w:cs="Arial"/>
          <w:sz w:val="20"/>
          <w:szCs w:val="20"/>
        </w:rPr>
        <w:t xml:space="preserve"> through the urban and the natural water cycle.</w:t>
      </w:r>
    </w:p>
    <w:p w14:paraId="544DEE36" w14:textId="47525924" w:rsidR="008F20C7" w:rsidRPr="00DD06E7" w:rsidRDefault="001B6E4C" w:rsidP="00DD06E7">
      <w:pPr>
        <w:pStyle w:val="ListParagraph"/>
        <w:numPr>
          <w:ilvl w:val="0"/>
          <w:numId w:val="26"/>
        </w:numPr>
        <w:rPr>
          <w:rFonts w:asciiTheme="minorHAnsi" w:hAnsiTheme="minorHAnsi" w:cs="Arial"/>
          <w:sz w:val="20"/>
          <w:szCs w:val="20"/>
        </w:rPr>
      </w:pPr>
      <w:r w:rsidRPr="00DD06E7">
        <w:rPr>
          <w:rFonts w:asciiTheme="minorHAnsi" w:hAnsiTheme="minorHAnsi" w:cs="Arial"/>
          <w:sz w:val="20"/>
          <w:szCs w:val="20"/>
        </w:rPr>
        <w:t>Go to the</w:t>
      </w:r>
      <w:r w:rsidR="00DD06E7" w:rsidRPr="00DD06E7">
        <w:rPr>
          <w:rFonts w:asciiTheme="minorHAnsi" w:hAnsiTheme="minorHAnsi" w:cs="Arial"/>
          <w:sz w:val="20"/>
          <w:szCs w:val="20"/>
        </w:rPr>
        <w:t xml:space="preserve"> </w:t>
      </w:r>
      <w:hyperlink r:id="rId40" w:history="1">
        <w:r w:rsidR="00DD06E7" w:rsidRPr="00DD06E7">
          <w:rPr>
            <w:rFonts w:asciiTheme="minorHAnsi" w:hAnsiTheme="minorHAnsi" w:cs="Arial"/>
            <w:sz w:val="20"/>
            <w:szCs w:val="20"/>
            <w:u w:val="single"/>
          </w:rPr>
          <w:t xml:space="preserve"> Litter Trackers</w:t>
        </w:r>
      </w:hyperlink>
      <w:r w:rsidR="00DD06E7" w:rsidRPr="00DD06E7">
        <w:rPr>
          <w:rFonts w:asciiTheme="minorHAnsi" w:hAnsiTheme="minorHAnsi" w:cs="Arial"/>
          <w:sz w:val="20"/>
          <w:szCs w:val="20"/>
        </w:rPr>
        <w:t xml:space="preserve"> website </w:t>
      </w:r>
      <w:r w:rsidRPr="00DD06E7">
        <w:rPr>
          <w:rFonts w:asciiTheme="minorHAnsi" w:hAnsiTheme="minorHAnsi" w:cs="Arial"/>
          <w:sz w:val="20"/>
          <w:szCs w:val="20"/>
        </w:rPr>
        <w:t xml:space="preserve">and </w:t>
      </w:r>
      <w:r w:rsidR="00DD06E7" w:rsidRPr="00DD06E7">
        <w:rPr>
          <w:rFonts w:asciiTheme="minorHAnsi" w:hAnsiTheme="minorHAnsi" w:cs="Arial"/>
          <w:sz w:val="20"/>
          <w:szCs w:val="20"/>
        </w:rPr>
        <w:t>choose one of the sets of tracking data for a waterway. T</w:t>
      </w:r>
      <w:r w:rsidRPr="00DD06E7">
        <w:rPr>
          <w:rFonts w:asciiTheme="minorHAnsi" w:hAnsiTheme="minorHAnsi" w:cs="Arial"/>
          <w:sz w:val="20"/>
          <w:szCs w:val="20"/>
        </w:rPr>
        <w:t>urn on the satellite layer</w:t>
      </w:r>
      <w:r w:rsidR="008F20C7" w:rsidRPr="00DD06E7">
        <w:rPr>
          <w:rFonts w:asciiTheme="minorHAnsi" w:hAnsiTheme="minorHAnsi" w:cs="Arial"/>
          <w:sz w:val="20"/>
          <w:szCs w:val="20"/>
        </w:rPr>
        <w:t>.</w:t>
      </w:r>
      <w:r w:rsidR="00F95A8F" w:rsidRPr="00DD06E7">
        <w:rPr>
          <w:rFonts w:asciiTheme="minorHAnsi" w:hAnsiTheme="minorHAnsi" w:cs="Arial"/>
          <w:sz w:val="20"/>
          <w:szCs w:val="20"/>
        </w:rPr>
        <w:t xml:space="preserve"> </w:t>
      </w:r>
      <w:r w:rsidR="008F20C7" w:rsidRPr="00DD06E7">
        <w:rPr>
          <w:rFonts w:asciiTheme="minorHAnsi" w:hAnsiTheme="minorHAnsi" w:cs="Arial"/>
          <w:sz w:val="20"/>
          <w:szCs w:val="20"/>
        </w:rPr>
        <w:t>Look at the launch point o</w:t>
      </w:r>
      <w:r w:rsidR="00974816" w:rsidRPr="00DD06E7">
        <w:rPr>
          <w:rFonts w:asciiTheme="minorHAnsi" w:hAnsiTheme="minorHAnsi" w:cs="Arial"/>
          <w:sz w:val="20"/>
          <w:szCs w:val="20"/>
        </w:rPr>
        <w:t>f one litter tracker and</w:t>
      </w:r>
      <w:r w:rsidR="008F20C7" w:rsidRPr="00DD06E7">
        <w:rPr>
          <w:rFonts w:asciiTheme="minorHAnsi" w:hAnsiTheme="minorHAnsi" w:cs="Arial"/>
          <w:sz w:val="20"/>
          <w:szCs w:val="20"/>
        </w:rPr>
        <w:t xml:space="preserve"> two</w:t>
      </w:r>
      <w:r w:rsidR="00974816" w:rsidRPr="00DD06E7">
        <w:rPr>
          <w:rFonts w:asciiTheme="minorHAnsi" w:hAnsiTheme="minorHAnsi" w:cs="Arial"/>
          <w:sz w:val="20"/>
          <w:szCs w:val="20"/>
        </w:rPr>
        <w:t xml:space="preserve"> other points that it has stopped</w:t>
      </w:r>
      <w:r w:rsidR="008F20C7" w:rsidRPr="00DD06E7">
        <w:rPr>
          <w:rFonts w:asciiTheme="minorHAnsi" w:hAnsiTheme="minorHAnsi" w:cs="Arial"/>
          <w:sz w:val="20"/>
          <w:szCs w:val="20"/>
        </w:rPr>
        <w:t xml:space="preserve">. </w:t>
      </w:r>
    </w:p>
    <w:p w14:paraId="4CB87C5C" w14:textId="20728454" w:rsidR="008F20C7" w:rsidRPr="001B6E4C" w:rsidRDefault="008F20C7" w:rsidP="00E81297">
      <w:pPr>
        <w:pStyle w:val="BodyText"/>
        <w:numPr>
          <w:ilvl w:val="0"/>
          <w:numId w:val="25"/>
        </w:numPr>
      </w:pPr>
      <w:r w:rsidRPr="001B6E4C">
        <w:t xml:space="preserve">Compare the surroundings at each point. How are they different? How are they similar? </w:t>
      </w:r>
      <w:r w:rsidR="00AD6BA2">
        <w:t>C</w:t>
      </w:r>
      <w:r w:rsidRPr="001B6E4C">
        <w:t>onsider</w:t>
      </w:r>
      <w:r w:rsidR="00AD6BA2">
        <w:t xml:space="preserve"> </w:t>
      </w:r>
      <w:r w:rsidR="00AD6BA2" w:rsidRPr="001B6E4C">
        <w:t>land use</w:t>
      </w:r>
      <w:r w:rsidR="00AD6BA2">
        <w:t>s e.g.</w:t>
      </w:r>
      <w:r w:rsidR="00AD6BA2" w:rsidRPr="001B6E4C">
        <w:t xml:space="preserve"> </w:t>
      </w:r>
      <w:r w:rsidRPr="001B6E4C">
        <w:t>housing, industry, vegetation</w:t>
      </w:r>
      <w:r w:rsidR="001B6E4C">
        <w:t>.</w:t>
      </w:r>
    </w:p>
    <w:p w14:paraId="1D4A9DC4" w14:textId="3933A14E" w:rsidR="008F20C7" w:rsidRPr="00AC2D43" w:rsidRDefault="008F20C7" w:rsidP="00E81297">
      <w:pPr>
        <w:pStyle w:val="BodyText"/>
        <w:numPr>
          <w:ilvl w:val="0"/>
          <w:numId w:val="25"/>
        </w:numPr>
      </w:pPr>
      <w:r w:rsidRPr="001B6E4C">
        <w:t xml:space="preserve">Has </w:t>
      </w:r>
      <w:r w:rsidR="001B6E4C">
        <w:t>litter travelled further in urban environments where stormwater has entered the waterway quickly?</w:t>
      </w:r>
    </w:p>
    <w:p w14:paraId="0D4FAF12" w14:textId="0CBFF01A" w:rsidR="008F20C7" w:rsidRDefault="008F20C7" w:rsidP="00E81297">
      <w:pPr>
        <w:pStyle w:val="ListParagraph"/>
        <w:numPr>
          <w:ilvl w:val="0"/>
          <w:numId w:val="26"/>
        </w:numPr>
        <w:rPr>
          <w:rFonts w:asciiTheme="minorHAnsi" w:hAnsiTheme="minorHAnsi" w:cs="Arial"/>
          <w:sz w:val="20"/>
          <w:szCs w:val="20"/>
        </w:rPr>
      </w:pPr>
      <w:r w:rsidRPr="00AC2D43">
        <w:rPr>
          <w:rFonts w:asciiTheme="minorHAnsi" w:hAnsiTheme="minorHAnsi" w:cs="Arial"/>
          <w:sz w:val="20"/>
          <w:szCs w:val="20"/>
        </w:rPr>
        <w:t>Discuss how some communities/areas along the waterway might be more invest</w:t>
      </w:r>
      <w:r w:rsidR="00AC2D43">
        <w:rPr>
          <w:rFonts w:asciiTheme="minorHAnsi" w:hAnsiTheme="minorHAnsi" w:cs="Arial"/>
          <w:sz w:val="20"/>
          <w:szCs w:val="20"/>
        </w:rPr>
        <w:t>ed</w:t>
      </w:r>
      <w:r w:rsidRPr="00AC2D43">
        <w:rPr>
          <w:rFonts w:asciiTheme="minorHAnsi" w:hAnsiTheme="minorHAnsi" w:cs="Arial"/>
          <w:sz w:val="20"/>
          <w:szCs w:val="20"/>
        </w:rPr>
        <w:t xml:space="preserve"> than others </w:t>
      </w:r>
      <w:r w:rsidR="00AD6BA2">
        <w:rPr>
          <w:rFonts w:asciiTheme="minorHAnsi" w:hAnsiTheme="minorHAnsi" w:cs="Arial"/>
          <w:sz w:val="20"/>
          <w:szCs w:val="20"/>
        </w:rPr>
        <w:t>in</w:t>
      </w:r>
      <w:r w:rsidR="00AD6BA2" w:rsidRPr="00AC2D43">
        <w:rPr>
          <w:rFonts w:asciiTheme="minorHAnsi" w:hAnsiTheme="minorHAnsi" w:cs="Arial"/>
          <w:sz w:val="20"/>
          <w:szCs w:val="20"/>
        </w:rPr>
        <w:t xml:space="preserve"> </w:t>
      </w:r>
      <w:r w:rsidRPr="00AC2D43">
        <w:rPr>
          <w:rFonts w:asciiTheme="minorHAnsi" w:hAnsiTheme="minorHAnsi" w:cs="Arial"/>
          <w:sz w:val="20"/>
          <w:szCs w:val="20"/>
        </w:rPr>
        <w:t>keep</w:t>
      </w:r>
      <w:r w:rsidR="00AD6BA2">
        <w:rPr>
          <w:rFonts w:asciiTheme="minorHAnsi" w:hAnsiTheme="minorHAnsi" w:cs="Arial"/>
          <w:sz w:val="20"/>
          <w:szCs w:val="20"/>
        </w:rPr>
        <w:t>ing</w:t>
      </w:r>
      <w:r w:rsidRPr="00AC2D43">
        <w:rPr>
          <w:rFonts w:asciiTheme="minorHAnsi" w:hAnsiTheme="minorHAnsi" w:cs="Arial"/>
          <w:sz w:val="20"/>
          <w:szCs w:val="20"/>
        </w:rPr>
        <w:t xml:space="preserve"> their patch of waterway clean. For some people, the waterway might be their playground, backyard and recreational area. For others, it might simply be an area behind their factory or place of work.</w:t>
      </w:r>
      <w:r w:rsidR="00AC2D43">
        <w:rPr>
          <w:rFonts w:asciiTheme="minorHAnsi" w:hAnsiTheme="minorHAnsi" w:cs="Arial"/>
          <w:sz w:val="20"/>
          <w:szCs w:val="20"/>
        </w:rPr>
        <w:t xml:space="preserve"> Does it make a difference if the waterway is in a natural or urban environment?</w:t>
      </w:r>
    </w:p>
    <w:p w14:paraId="3DA74691" w14:textId="77777777" w:rsidR="00B46FA4" w:rsidRDefault="00BA44A4" w:rsidP="00E81297">
      <w:pPr>
        <w:pStyle w:val="ListParagraph"/>
        <w:numPr>
          <w:ilvl w:val="0"/>
          <w:numId w:val="26"/>
        </w:numPr>
        <w:rPr>
          <w:rFonts w:asciiTheme="minorHAnsi" w:hAnsiTheme="minorHAnsi" w:cs="Arial"/>
          <w:sz w:val="20"/>
          <w:szCs w:val="20"/>
        </w:rPr>
      </w:pPr>
      <w:r>
        <w:rPr>
          <w:rFonts w:asciiTheme="minorHAnsi" w:hAnsiTheme="minorHAnsi" w:cs="Arial"/>
          <w:sz w:val="20"/>
          <w:szCs w:val="20"/>
        </w:rPr>
        <w:t>Discuss why</w:t>
      </w:r>
      <w:r w:rsidR="00AF05F2" w:rsidRPr="00AF05F2">
        <w:rPr>
          <w:rFonts w:asciiTheme="minorHAnsi" w:hAnsiTheme="minorHAnsi" w:cs="Arial"/>
          <w:sz w:val="20"/>
          <w:szCs w:val="20"/>
        </w:rPr>
        <w:t xml:space="preserve"> some litter </w:t>
      </w:r>
      <w:r w:rsidR="00886281">
        <w:rPr>
          <w:rFonts w:asciiTheme="minorHAnsi" w:hAnsiTheme="minorHAnsi" w:cs="Arial"/>
          <w:sz w:val="20"/>
          <w:szCs w:val="20"/>
        </w:rPr>
        <w:t>tracker bottles</w:t>
      </w:r>
      <w:r>
        <w:rPr>
          <w:rFonts w:asciiTheme="minorHAnsi" w:hAnsiTheme="minorHAnsi" w:cs="Arial"/>
          <w:sz w:val="20"/>
          <w:szCs w:val="20"/>
        </w:rPr>
        <w:t xml:space="preserve"> stop at certain points. Refer to the Dandenong Creek bottles (Appendix 1). None of th</w:t>
      </w:r>
      <w:r w:rsidR="00AD6BA2">
        <w:rPr>
          <w:rFonts w:asciiTheme="minorHAnsi" w:hAnsiTheme="minorHAnsi" w:cs="Arial"/>
          <w:sz w:val="20"/>
          <w:szCs w:val="20"/>
        </w:rPr>
        <w:t>ese bottles</w:t>
      </w:r>
      <w:r>
        <w:rPr>
          <w:rFonts w:asciiTheme="minorHAnsi" w:hAnsiTheme="minorHAnsi" w:cs="Arial"/>
          <w:sz w:val="20"/>
          <w:szCs w:val="20"/>
        </w:rPr>
        <w:t xml:space="preserve"> </w:t>
      </w:r>
      <w:r w:rsidR="00AF05F2" w:rsidRPr="00AF05F2">
        <w:rPr>
          <w:rFonts w:asciiTheme="minorHAnsi" w:hAnsiTheme="minorHAnsi" w:cs="Arial"/>
          <w:sz w:val="20"/>
          <w:szCs w:val="20"/>
        </w:rPr>
        <w:t>trave</w:t>
      </w:r>
      <w:r>
        <w:rPr>
          <w:rFonts w:asciiTheme="minorHAnsi" w:hAnsiTheme="minorHAnsi" w:cs="Arial"/>
          <w:sz w:val="20"/>
          <w:szCs w:val="20"/>
        </w:rPr>
        <w:t>l</w:t>
      </w:r>
      <w:r w:rsidR="00AF05F2" w:rsidRPr="00AF05F2">
        <w:rPr>
          <w:rFonts w:asciiTheme="minorHAnsi" w:hAnsiTheme="minorHAnsi" w:cs="Arial"/>
          <w:sz w:val="20"/>
          <w:szCs w:val="20"/>
        </w:rPr>
        <w:t>l</w:t>
      </w:r>
      <w:r>
        <w:rPr>
          <w:rFonts w:asciiTheme="minorHAnsi" w:hAnsiTheme="minorHAnsi" w:cs="Arial"/>
          <w:sz w:val="20"/>
          <w:szCs w:val="20"/>
        </w:rPr>
        <w:t>ed further than just past Bunnings in Vermont South</w:t>
      </w:r>
      <w:r w:rsidR="00AD6BA2">
        <w:rPr>
          <w:rFonts w:asciiTheme="minorHAnsi" w:hAnsiTheme="minorHAnsi" w:cs="Arial"/>
          <w:sz w:val="20"/>
          <w:szCs w:val="20"/>
        </w:rPr>
        <w:t>.</w:t>
      </w:r>
      <w:r w:rsidR="00AF05F2" w:rsidRPr="00AF05F2">
        <w:rPr>
          <w:rFonts w:asciiTheme="minorHAnsi" w:hAnsiTheme="minorHAnsi" w:cs="Arial"/>
          <w:sz w:val="20"/>
          <w:szCs w:val="20"/>
        </w:rPr>
        <w:t xml:space="preserve"> Why? Why are there clusters</w:t>
      </w:r>
      <w:r w:rsidR="00CE4573">
        <w:rPr>
          <w:rFonts w:asciiTheme="minorHAnsi" w:hAnsiTheme="minorHAnsi" w:cs="Arial"/>
          <w:sz w:val="20"/>
          <w:szCs w:val="20"/>
        </w:rPr>
        <w:t xml:space="preserve"> of dots (indicating movement and stops)</w:t>
      </w:r>
      <w:r w:rsidR="00AF05F2" w:rsidRPr="00AF05F2">
        <w:rPr>
          <w:rFonts w:asciiTheme="minorHAnsi" w:hAnsiTheme="minorHAnsi" w:cs="Arial"/>
          <w:sz w:val="20"/>
          <w:szCs w:val="20"/>
        </w:rPr>
        <w:t xml:space="preserve">? Use Google Earth and Google </w:t>
      </w:r>
      <w:r>
        <w:rPr>
          <w:rFonts w:asciiTheme="minorHAnsi" w:hAnsiTheme="minorHAnsi" w:cs="Arial"/>
          <w:sz w:val="20"/>
          <w:szCs w:val="20"/>
        </w:rPr>
        <w:t>Maps s</w:t>
      </w:r>
      <w:r w:rsidR="00AF05F2" w:rsidRPr="00AF05F2">
        <w:rPr>
          <w:rFonts w:asciiTheme="minorHAnsi" w:hAnsiTheme="minorHAnsi" w:cs="Arial"/>
          <w:sz w:val="20"/>
          <w:szCs w:val="20"/>
        </w:rPr>
        <w:t>treet view to examine the creek at those clusters. What happens to the cre</w:t>
      </w:r>
      <w:r>
        <w:rPr>
          <w:rFonts w:asciiTheme="minorHAnsi" w:hAnsiTheme="minorHAnsi" w:cs="Arial"/>
          <w:sz w:val="20"/>
          <w:szCs w:val="20"/>
        </w:rPr>
        <w:t>ek after the freeway underpass?</w:t>
      </w:r>
    </w:p>
    <w:p w14:paraId="043B7EA4" w14:textId="77777777" w:rsidR="00B46FA4" w:rsidRDefault="00B46FA4" w:rsidP="00B46FA4">
      <w:pPr>
        <w:rPr>
          <w:rFonts w:cs="Arial"/>
        </w:rPr>
      </w:pPr>
    </w:p>
    <w:p w14:paraId="79760A47" w14:textId="77777777" w:rsidR="00B46FA4" w:rsidRDefault="00B46FA4" w:rsidP="00B46FA4">
      <w:pPr>
        <w:rPr>
          <w:rFonts w:cs="Arial"/>
        </w:rPr>
      </w:pPr>
    </w:p>
    <w:p w14:paraId="4075488B" w14:textId="77777777" w:rsidR="00B46FA4" w:rsidRDefault="00B46FA4" w:rsidP="00B46FA4">
      <w:pPr>
        <w:rPr>
          <w:rFonts w:cs="Arial"/>
        </w:rPr>
      </w:pPr>
    </w:p>
    <w:p w14:paraId="6E6CD4FC" w14:textId="77777777" w:rsidR="00B46FA4" w:rsidRDefault="00B46FA4" w:rsidP="00B46FA4">
      <w:pPr>
        <w:rPr>
          <w:rFonts w:cs="Arial"/>
        </w:rPr>
      </w:pPr>
    </w:p>
    <w:p w14:paraId="6033B53E" w14:textId="77777777" w:rsidR="00B46FA4" w:rsidRDefault="00B46FA4" w:rsidP="00B46FA4">
      <w:pPr>
        <w:rPr>
          <w:rFonts w:cs="Arial"/>
        </w:rPr>
      </w:pPr>
    </w:p>
    <w:p w14:paraId="3ABCE25E" w14:textId="77777777" w:rsidR="00B46FA4" w:rsidRDefault="00B46FA4" w:rsidP="00B46FA4">
      <w:pPr>
        <w:rPr>
          <w:rFonts w:cs="Arial"/>
        </w:rPr>
      </w:pPr>
    </w:p>
    <w:p w14:paraId="15BE952A" w14:textId="554AFE51" w:rsidR="00AF05F2" w:rsidRPr="00B46FA4" w:rsidRDefault="002B5EB1" w:rsidP="00B46FA4">
      <w:pPr>
        <w:rPr>
          <w:rFonts w:cs="Arial"/>
        </w:rPr>
      </w:pPr>
      <w:r w:rsidRPr="00B46FA4">
        <w:rPr>
          <w:rFonts w:cs="Arial"/>
        </w:rPr>
        <w:t xml:space="preserve"> </w:t>
      </w:r>
    </w:p>
    <w:p w14:paraId="09F3A40E" w14:textId="29815CCA" w:rsidR="000A1E77" w:rsidRPr="00AF05F2" w:rsidRDefault="00886281" w:rsidP="00E81297">
      <w:pPr>
        <w:pStyle w:val="ListParagraph"/>
        <w:numPr>
          <w:ilvl w:val="0"/>
          <w:numId w:val="26"/>
        </w:numPr>
        <w:rPr>
          <w:rFonts w:asciiTheme="minorHAnsi" w:hAnsiTheme="minorHAnsi" w:cs="Arial"/>
          <w:sz w:val="20"/>
          <w:szCs w:val="20"/>
        </w:rPr>
      </w:pPr>
      <w:r>
        <w:rPr>
          <w:rFonts w:asciiTheme="minorHAnsi" w:hAnsiTheme="minorHAnsi" w:cs="Arial"/>
          <w:sz w:val="20"/>
          <w:szCs w:val="20"/>
        </w:rPr>
        <w:lastRenderedPageBreak/>
        <w:t>Figure 6</w:t>
      </w:r>
      <w:r w:rsidR="000A1E77" w:rsidRPr="00AF05F2">
        <w:rPr>
          <w:rFonts w:asciiTheme="minorHAnsi" w:hAnsiTheme="minorHAnsi" w:cs="Arial"/>
          <w:sz w:val="20"/>
          <w:szCs w:val="20"/>
        </w:rPr>
        <w:t xml:space="preserve"> shows the location of litter traps</w:t>
      </w:r>
      <w:r w:rsidR="00B76A26" w:rsidRPr="00AF05F2">
        <w:rPr>
          <w:rFonts w:asciiTheme="minorHAnsi" w:hAnsiTheme="minorHAnsi" w:cs="Arial"/>
          <w:sz w:val="20"/>
          <w:szCs w:val="20"/>
        </w:rPr>
        <w:t xml:space="preserve"> in Melbourne’s waterways</w:t>
      </w:r>
      <w:r w:rsidR="006A198B">
        <w:rPr>
          <w:rFonts w:asciiTheme="minorHAnsi" w:hAnsiTheme="minorHAnsi" w:cs="Arial"/>
          <w:sz w:val="20"/>
          <w:szCs w:val="20"/>
        </w:rPr>
        <w:t xml:space="preserve"> (orange dots)</w:t>
      </w:r>
      <w:r w:rsidR="000A1E77" w:rsidRPr="00AF05F2">
        <w:rPr>
          <w:rFonts w:asciiTheme="minorHAnsi" w:hAnsiTheme="minorHAnsi" w:cs="Arial"/>
          <w:sz w:val="20"/>
          <w:szCs w:val="20"/>
        </w:rPr>
        <w:t>.</w:t>
      </w:r>
      <w:r w:rsidR="00612A17" w:rsidRPr="00AF05F2">
        <w:rPr>
          <w:rFonts w:asciiTheme="minorHAnsi" w:hAnsiTheme="minorHAnsi" w:cs="Arial"/>
          <w:sz w:val="20"/>
          <w:szCs w:val="20"/>
        </w:rPr>
        <w:t xml:space="preserve"> Litter traps are large struc</w:t>
      </w:r>
      <w:r w:rsidR="00B76A26" w:rsidRPr="00AF05F2">
        <w:rPr>
          <w:rFonts w:asciiTheme="minorHAnsi" w:hAnsiTheme="minorHAnsi" w:cs="Arial"/>
          <w:sz w:val="20"/>
          <w:szCs w:val="20"/>
        </w:rPr>
        <w:t xml:space="preserve">tures anchored in the river that </w:t>
      </w:r>
      <w:r w:rsidR="00612A17" w:rsidRPr="00AF05F2">
        <w:rPr>
          <w:rFonts w:asciiTheme="minorHAnsi" w:hAnsiTheme="minorHAnsi" w:cs="Arial"/>
          <w:sz w:val="20"/>
          <w:szCs w:val="20"/>
        </w:rPr>
        <w:t>collect floating rubbish.</w:t>
      </w:r>
      <w:r w:rsidR="006426D5" w:rsidRPr="00AF05F2">
        <w:rPr>
          <w:rFonts w:asciiTheme="minorHAnsi" w:hAnsiTheme="minorHAnsi" w:cs="Arial"/>
          <w:sz w:val="20"/>
          <w:szCs w:val="20"/>
        </w:rPr>
        <w:t xml:space="preserve"> </w:t>
      </w:r>
      <w:r w:rsidR="00AF05F2">
        <w:rPr>
          <w:rFonts w:asciiTheme="minorHAnsi" w:hAnsiTheme="minorHAnsi" w:cs="Arial"/>
          <w:sz w:val="20"/>
          <w:szCs w:val="20"/>
        </w:rPr>
        <w:t xml:space="preserve">Could </w:t>
      </w:r>
      <w:r w:rsidR="007E2361" w:rsidRPr="00AF05F2">
        <w:rPr>
          <w:rFonts w:asciiTheme="minorHAnsi" w:hAnsiTheme="minorHAnsi" w:cs="Arial"/>
          <w:sz w:val="20"/>
          <w:szCs w:val="20"/>
        </w:rPr>
        <w:t>any</w:t>
      </w:r>
      <w:r w:rsidR="00AF05F2">
        <w:rPr>
          <w:rFonts w:asciiTheme="minorHAnsi" w:hAnsiTheme="minorHAnsi" w:cs="Arial"/>
          <w:sz w:val="20"/>
          <w:szCs w:val="20"/>
        </w:rPr>
        <w:t xml:space="preserve"> of the</w:t>
      </w:r>
      <w:r w:rsidR="00AC2D43" w:rsidRPr="00AF05F2">
        <w:rPr>
          <w:rFonts w:asciiTheme="minorHAnsi" w:hAnsiTheme="minorHAnsi" w:cs="Arial"/>
          <w:sz w:val="20"/>
          <w:szCs w:val="20"/>
        </w:rPr>
        <w:t xml:space="preserve"> litter tracker bottles</w:t>
      </w:r>
      <w:r w:rsidR="006426D5" w:rsidRPr="00AF05F2">
        <w:rPr>
          <w:rFonts w:asciiTheme="minorHAnsi" w:hAnsiTheme="minorHAnsi" w:cs="Arial"/>
          <w:sz w:val="20"/>
          <w:szCs w:val="20"/>
        </w:rPr>
        <w:t xml:space="preserve"> </w:t>
      </w:r>
      <w:r w:rsidR="00AF05F2">
        <w:rPr>
          <w:rFonts w:asciiTheme="minorHAnsi" w:hAnsiTheme="minorHAnsi" w:cs="Arial"/>
          <w:sz w:val="20"/>
          <w:szCs w:val="20"/>
        </w:rPr>
        <w:t xml:space="preserve">have </w:t>
      </w:r>
      <w:r w:rsidR="006426D5" w:rsidRPr="00AF05F2">
        <w:rPr>
          <w:rFonts w:asciiTheme="minorHAnsi" w:hAnsiTheme="minorHAnsi" w:cs="Arial"/>
          <w:sz w:val="20"/>
          <w:szCs w:val="20"/>
        </w:rPr>
        <w:t>been caught by a litter trap?</w:t>
      </w:r>
    </w:p>
    <w:p w14:paraId="7156C5A8" w14:textId="021930CA" w:rsidR="00882656" w:rsidRDefault="000A1E77" w:rsidP="000A1E77">
      <w:pPr>
        <w:pStyle w:val="BodyText"/>
        <w:ind w:left="720"/>
      </w:pPr>
      <w:r>
        <w:rPr>
          <w:noProof/>
        </w:rPr>
        <w:drawing>
          <wp:inline distT="0" distB="0" distL="0" distR="0" wp14:anchorId="61E60AB2" wp14:editId="06EB3F9A">
            <wp:extent cx="6120130" cy="314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143250"/>
                    </a:xfrm>
                    <a:prstGeom prst="rect">
                      <a:avLst/>
                    </a:prstGeom>
                  </pic:spPr>
                </pic:pic>
              </a:graphicData>
            </a:graphic>
          </wp:inline>
        </w:drawing>
      </w:r>
    </w:p>
    <w:p w14:paraId="0087DB47" w14:textId="15E47A75" w:rsidR="002905BF" w:rsidRDefault="002905BF" w:rsidP="000A1E77">
      <w:pPr>
        <w:pStyle w:val="BodyText"/>
        <w:ind w:left="720"/>
      </w:pPr>
      <w:r>
        <w:t xml:space="preserve">Figure </w:t>
      </w:r>
      <w:r w:rsidR="00886281">
        <w:t>6</w:t>
      </w:r>
      <w:r>
        <w:t>. Location of litter traps along Melbourne’s waterways.</w:t>
      </w:r>
    </w:p>
    <w:p w14:paraId="7B44F7A0" w14:textId="77777777" w:rsidR="00B46FA4" w:rsidRDefault="00B46FA4" w:rsidP="000A1E77">
      <w:pPr>
        <w:pStyle w:val="BodyText"/>
        <w:ind w:left="720"/>
      </w:pPr>
    </w:p>
    <w:p w14:paraId="0FD1EFF6" w14:textId="24F11AE5" w:rsidR="00D944AE" w:rsidRDefault="00D944AE" w:rsidP="000A1E77">
      <w:pPr>
        <w:pStyle w:val="BodyText"/>
        <w:ind w:left="720"/>
      </w:pPr>
      <w:r>
        <w:rPr>
          <w:noProof/>
        </w:rPr>
        <w:drawing>
          <wp:inline distT="0" distB="0" distL="0" distR="0" wp14:anchorId="0499EB89" wp14:editId="7ECD4C32">
            <wp:extent cx="1903095" cy="2860040"/>
            <wp:effectExtent l="0" t="0" r="1905" b="0"/>
            <wp:docPr id="8" name="Picture 8" descr="https://www.melbournewater.com.au/sites/default/files/mw01556-litter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lbournewater.com.au/sites/default/files/mw01556-littertrap.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3095" cy="2860040"/>
                    </a:xfrm>
                    <a:prstGeom prst="rect">
                      <a:avLst/>
                    </a:prstGeom>
                    <a:noFill/>
                    <a:ln>
                      <a:noFill/>
                    </a:ln>
                  </pic:spPr>
                </pic:pic>
              </a:graphicData>
            </a:graphic>
          </wp:inline>
        </w:drawing>
      </w:r>
    </w:p>
    <w:p w14:paraId="50A17910" w14:textId="5A7BF8C8" w:rsidR="00D944AE" w:rsidRPr="000A1E77" w:rsidRDefault="006426D5" w:rsidP="000A1E77">
      <w:pPr>
        <w:pStyle w:val="BodyText"/>
        <w:ind w:left="720"/>
      </w:pPr>
      <w:r>
        <w:t xml:space="preserve">Figure </w:t>
      </w:r>
      <w:r w:rsidR="00886281">
        <w:t>7</w:t>
      </w:r>
      <w:r>
        <w:t xml:space="preserve">. </w:t>
      </w:r>
      <w:r w:rsidR="00D944AE">
        <w:t>Litter trap</w:t>
      </w:r>
      <w:r w:rsidR="00EF2D75" w:rsidDel="00EF2D75">
        <w:t xml:space="preserve"> </w:t>
      </w:r>
    </w:p>
    <w:p w14:paraId="59793F83" w14:textId="77777777" w:rsidR="00EF2D75" w:rsidRDefault="00EF2D75">
      <w:pPr>
        <w:rPr>
          <w:rFonts w:asciiTheme="majorHAnsi" w:eastAsiaTheme="majorEastAsia" w:hAnsiTheme="majorHAnsi" w:cstheme="majorBidi"/>
          <w:b/>
          <w:bCs/>
          <w:sz w:val="24"/>
          <w:szCs w:val="26"/>
        </w:rPr>
      </w:pPr>
      <w:r>
        <w:br w:type="page"/>
      </w:r>
    </w:p>
    <w:p w14:paraId="28E9BC4A" w14:textId="5F796F8B" w:rsidR="00882656" w:rsidRDefault="009E59C6" w:rsidP="00EF2D75">
      <w:pPr>
        <w:pStyle w:val="Heading2"/>
      </w:pPr>
      <w:r>
        <w:lastRenderedPageBreak/>
        <w:t xml:space="preserve">Activity 4: </w:t>
      </w:r>
      <w:r w:rsidR="00882656">
        <w:t xml:space="preserve">Investigation </w:t>
      </w:r>
    </w:p>
    <w:p w14:paraId="0AB9DA40" w14:textId="7218A11F" w:rsidR="00337E8E" w:rsidRPr="0095215A" w:rsidRDefault="00337E8E" w:rsidP="00337E8E">
      <w:pPr>
        <w:pStyle w:val="BodyText"/>
      </w:pPr>
      <w:r>
        <w:t>Students investigate their local waterway and research what the land was used for in the past and what it is used for now.</w:t>
      </w:r>
    </w:p>
    <w:p w14:paraId="6AA92029" w14:textId="77777777" w:rsidR="00A01B24" w:rsidRPr="00F972D7" w:rsidRDefault="00A01B24" w:rsidP="00A01B24">
      <w:pPr>
        <w:pStyle w:val="BodyText"/>
        <w:rPr>
          <w:b/>
          <w:lang w:eastAsia="fr-CA"/>
        </w:rPr>
      </w:pPr>
      <w:r w:rsidRPr="00F972D7">
        <w:rPr>
          <w:b/>
          <w:lang w:eastAsia="fr-CA"/>
        </w:rPr>
        <w:t>Equipment</w:t>
      </w:r>
    </w:p>
    <w:p w14:paraId="7543B9A1" w14:textId="77777777" w:rsidR="00A01B24" w:rsidRDefault="00A01B24" w:rsidP="00A01B24">
      <w:pPr>
        <w:pStyle w:val="BodyText"/>
        <w:rPr>
          <w:b/>
          <w:lang w:eastAsia="fr-CA"/>
        </w:rPr>
      </w:pPr>
      <w:r w:rsidRPr="00F972D7">
        <w:rPr>
          <w:b/>
          <w:lang w:eastAsia="fr-CA"/>
        </w:rPr>
        <w:t>For the teacher:</w:t>
      </w:r>
      <w:r>
        <w:rPr>
          <w:b/>
          <w:lang w:eastAsia="fr-CA"/>
        </w:rPr>
        <w:t xml:space="preserve"> </w:t>
      </w:r>
    </w:p>
    <w:p w14:paraId="131F794F" w14:textId="50985564" w:rsidR="00A01B24" w:rsidRDefault="00C36EBE" w:rsidP="004D6E50">
      <w:pPr>
        <w:pStyle w:val="BodyText"/>
        <w:ind w:left="720"/>
        <w:rPr>
          <w:lang w:eastAsia="fr-CA"/>
        </w:rPr>
      </w:pPr>
      <w:r>
        <w:rPr>
          <w:lang w:eastAsia="fr-CA"/>
        </w:rPr>
        <w:t>Smartboard or TV</w:t>
      </w:r>
      <w:r w:rsidR="00A01B24">
        <w:rPr>
          <w:lang w:eastAsia="fr-CA"/>
        </w:rPr>
        <w:t xml:space="preserve"> connected to the internet</w:t>
      </w:r>
    </w:p>
    <w:p w14:paraId="27EA7A78" w14:textId="62F5267B" w:rsidR="00D41832" w:rsidRPr="00753820" w:rsidRDefault="00A169B3" w:rsidP="00C81051">
      <w:pPr>
        <w:pStyle w:val="BodyText"/>
        <w:ind w:left="720"/>
        <w:rPr>
          <w:rStyle w:val="Hyperlink"/>
          <w:color w:val="auto"/>
          <w:u w:val="none"/>
        </w:rPr>
      </w:pPr>
      <w:hyperlink r:id="rId43" w:history="1">
        <w:r w:rsidR="00A01B24" w:rsidRPr="00753820">
          <w:rPr>
            <w:rStyle w:val="Hyperlink"/>
            <w:iCs/>
          </w:rPr>
          <w:t>The Litter Trackers</w:t>
        </w:r>
      </w:hyperlink>
      <w:r w:rsidR="00A01B24">
        <w:rPr>
          <w:i/>
        </w:rPr>
        <w:t xml:space="preserve"> </w:t>
      </w:r>
      <w:r w:rsidR="00A01B24">
        <w:t xml:space="preserve">website </w:t>
      </w:r>
    </w:p>
    <w:p w14:paraId="40041CAB" w14:textId="6BF23B19" w:rsidR="00A01B24" w:rsidRDefault="00C81051" w:rsidP="004D6E50">
      <w:pPr>
        <w:pStyle w:val="BodyText"/>
        <w:ind w:left="720"/>
      </w:pPr>
      <w:r>
        <w:t xml:space="preserve">Historical maps </w:t>
      </w:r>
      <w:r w:rsidR="007B5FDE">
        <w:t>of local area</w:t>
      </w:r>
    </w:p>
    <w:p w14:paraId="5FEDCCE8" w14:textId="32DF864B" w:rsidR="0047547A" w:rsidRDefault="001A4BEB" w:rsidP="0047547A">
      <w:pPr>
        <w:pStyle w:val="BodyText"/>
        <w:ind w:left="720"/>
      </w:pPr>
      <w:r>
        <w:t>Google My Maps</w:t>
      </w:r>
      <w:r w:rsidR="0047547A">
        <w:t xml:space="preserve"> (this requires a google account)</w:t>
      </w:r>
    </w:p>
    <w:p w14:paraId="72C8D661" w14:textId="172E8DBD" w:rsidR="00B46FA4" w:rsidRPr="00B46FA4" w:rsidRDefault="00A169B3" w:rsidP="00B46FA4">
      <w:pPr>
        <w:pStyle w:val="BodyText"/>
        <w:ind w:left="720"/>
        <w:rPr>
          <w:color w:val="00428B" w:themeColor="hyperlink"/>
          <w:u w:val="single"/>
        </w:rPr>
      </w:pPr>
      <w:hyperlink r:id="rId44" w:history="1">
        <w:r w:rsidR="001A4BEB" w:rsidRPr="00AD6BA2">
          <w:rPr>
            <w:rStyle w:val="Hyperlink"/>
          </w:rPr>
          <w:t>Scribble Maps</w:t>
        </w:r>
      </w:hyperlink>
      <w:r w:rsidR="00B46FA4" w:rsidRPr="00B46FA4">
        <w:t xml:space="preserve"> website</w:t>
      </w:r>
    </w:p>
    <w:p w14:paraId="204A3DCA" w14:textId="3A94D6FB" w:rsidR="000E7A6E" w:rsidRDefault="00A169B3" w:rsidP="000E7A6E">
      <w:pPr>
        <w:pStyle w:val="BodyText"/>
        <w:ind w:left="720"/>
      </w:pPr>
      <w:hyperlink r:id="rId45" w:history="1">
        <w:r w:rsidR="000E7A6E" w:rsidRPr="00554414">
          <w:rPr>
            <w:rStyle w:val="Hyperlink"/>
          </w:rPr>
          <w:t xml:space="preserve">NASA </w:t>
        </w:r>
        <w:r w:rsidR="000E7A6E" w:rsidRPr="00753820">
          <w:rPr>
            <w:rStyle w:val="Hyperlink"/>
          </w:rPr>
          <w:t>How to interpret a satellite image: five tips and strategies</w:t>
        </w:r>
      </w:hyperlink>
      <w:r w:rsidR="00B46FA4" w:rsidRPr="00B46FA4">
        <w:t xml:space="preserve"> website</w:t>
      </w:r>
    </w:p>
    <w:p w14:paraId="7EE2DF49" w14:textId="73EAA029" w:rsidR="00813467" w:rsidRDefault="00A169B3" w:rsidP="000E7A6E">
      <w:pPr>
        <w:pStyle w:val="BodyText"/>
        <w:ind w:left="720"/>
      </w:pPr>
      <w:hyperlink r:id="rId46" w:history="1">
        <w:r w:rsidR="00813467" w:rsidRPr="00813467">
          <w:rPr>
            <w:rStyle w:val="Hyperlink"/>
          </w:rPr>
          <w:t>NatureKit</w:t>
        </w:r>
      </w:hyperlink>
      <w:r w:rsidR="00813467">
        <w:t xml:space="preserve"> map</w:t>
      </w:r>
    </w:p>
    <w:p w14:paraId="0B0F4480" w14:textId="7AE8355A" w:rsidR="00813467" w:rsidRPr="00554414" w:rsidRDefault="00A169B3" w:rsidP="000E7A6E">
      <w:pPr>
        <w:pStyle w:val="BodyText"/>
        <w:ind w:left="720"/>
        <w:rPr>
          <w:rStyle w:val="Hyperlink"/>
          <w:color w:val="231F20" w:themeColor="text1"/>
          <w:u w:val="none"/>
        </w:rPr>
      </w:pPr>
      <w:hyperlink r:id="rId47" w:history="1">
        <w:r w:rsidR="00813467" w:rsidRPr="00813467">
          <w:rPr>
            <w:rStyle w:val="Hyperlink"/>
          </w:rPr>
          <w:t>Australian Government national map</w:t>
        </w:r>
      </w:hyperlink>
    </w:p>
    <w:p w14:paraId="78CC976C" w14:textId="77777777" w:rsidR="00A01B24" w:rsidRDefault="00A01B24" w:rsidP="00A01B24">
      <w:pPr>
        <w:pStyle w:val="BodyText"/>
        <w:rPr>
          <w:b/>
          <w:lang w:eastAsia="fr-CA"/>
        </w:rPr>
      </w:pPr>
      <w:r w:rsidRPr="00F972D7">
        <w:rPr>
          <w:b/>
          <w:lang w:eastAsia="fr-CA"/>
        </w:rPr>
        <w:t>For the student:</w:t>
      </w:r>
    </w:p>
    <w:p w14:paraId="52879E33" w14:textId="2B530404" w:rsidR="00682D3A" w:rsidRPr="00F972D7" w:rsidRDefault="005D2AE1" w:rsidP="00FD14B5">
      <w:pPr>
        <w:pStyle w:val="BodyText"/>
        <w:ind w:left="720"/>
        <w:rPr>
          <w:lang w:eastAsia="fr-CA"/>
        </w:rPr>
      </w:pPr>
      <w:r>
        <w:rPr>
          <w:lang w:eastAsia="fr-CA"/>
        </w:rPr>
        <w:t>A tablet for each student or each</w:t>
      </w:r>
      <w:r w:rsidR="00FD14B5">
        <w:rPr>
          <w:lang w:eastAsia="fr-CA"/>
        </w:rPr>
        <w:t xml:space="preserve"> group (or their own smartphone)</w:t>
      </w:r>
    </w:p>
    <w:p w14:paraId="54373A3C" w14:textId="77777777" w:rsidR="00A01B24" w:rsidRDefault="00A01B24" w:rsidP="00A01B24">
      <w:pPr>
        <w:pStyle w:val="BodyText"/>
        <w:rPr>
          <w:b/>
          <w:lang w:eastAsia="fr-CA"/>
        </w:rPr>
      </w:pPr>
      <w:r>
        <w:rPr>
          <w:b/>
          <w:lang w:eastAsia="fr-CA"/>
        </w:rPr>
        <w:t>Preparation</w:t>
      </w:r>
    </w:p>
    <w:p w14:paraId="767B7C80" w14:textId="4AE289A1" w:rsidR="001A4BEB" w:rsidRDefault="00A01B24" w:rsidP="00D76EA9">
      <w:pPr>
        <w:pStyle w:val="BodyText"/>
        <w:rPr>
          <w:lang w:eastAsia="fr-CA"/>
        </w:rPr>
      </w:pPr>
      <w:r>
        <w:rPr>
          <w:lang w:eastAsia="fr-CA"/>
        </w:rPr>
        <w:t>Download the Google Earth app onto each tablet</w:t>
      </w:r>
      <w:r w:rsidR="005D2AE1">
        <w:rPr>
          <w:lang w:eastAsia="fr-CA"/>
        </w:rPr>
        <w:t xml:space="preserve"> or smartphone</w:t>
      </w:r>
      <w:r>
        <w:rPr>
          <w:lang w:eastAsia="fr-CA"/>
        </w:rPr>
        <w:t>.</w:t>
      </w:r>
    </w:p>
    <w:p w14:paraId="29E918E8" w14:textId="57037D75" w:rsidR="00882656" w:rsidRDefault="00DD34AB" w:rsidP="00452CD7">
      <w:pPr>
        <w:pStyle w:val="Heading3"/>
      </w:pPr>
      <w:r>
        <w:t>Activity steps</w:t>
      </w:r>
    </w:p>
    <w:p w14:paraId="2ACDE126" w14:textId="1039E371" w:rsidR="00FD14B5" w:rsidRDefault="00FD14B5" w:rsidP="00E81297">
      <w:pPr>
        <w:pStyle w:val="BodyText"/>
        <w:numPr>
          <w:ilvl w:val="0"/>
          <w:numId w:val="17"/>
        </w:numPr>
      </w:pPr>
      <w:r>
        <w:t>Use the litter tracker maps in the appendices to gain an insight into litter in our waterways. What assumptions can you make about how litter travels in general?</w:t>
      </w:r>
    </w:p>
    <w:p w14:paraId="54DC9FF0" w14:textId="77777777" w:rsidR="00FD14B5" w:rsidRDefault="00FD14B5" w:rsidP="00E81297">
      <w:pPr>
        <w:pStyle w:val="BodyText"/>
        <w:numPr>
          <w:ilvl w:val="0"/>
          <w:numId w:val="17"/>
        </w:numPr>
      </w:pPr>
      <w:r>
        <w:t xml:space="preserve">Based on </w:t>
      </w:r>
      <w:r w:rsidRPr="00FD14B5">
        <w:rPr>
          <w:i/>
        </w:rPr>
        <w:t>Activity 3: Plotting the journey</w:t>
      </w:r>
      <w:r>
        <w:t>, what would likely happen to a piece of rubbish that ended up in a waterway?</w:t>
      </w:r>
    </w:p>
    <w:p w14:paraId="2FB10CE2" w14:textId="42F482E6" w:rsidR="00FD14B5" w:rsidRDefault="00FD14B5" w:rsidP="00E81297">
      <w:pPr>
        <w:pStyle w:val="BodyText"/>
        <w:numPr>
          <w:ilvl w:val="0"/>
          <w:numId w:val="17"/>
        </w:numPr>
      </w:pPr>
      <w:r>
        <w:t>As a class, think of a local creek, river or other waterway. If you dropped litter there, think of some answers to the following questions:</w:t>
      </w:r>
    </w:p>
    <w:p w14:paraId="5D59776B" w14:textId="122147FE" w:rsidR="00FD14B5" w:rsidRDefault="00FD14B5" w:rsidP="00E81297">
      <w:pPr>
        <w:pStyle w:val="BodyText"/>
        <w:numPr>
          <w:ilvl w:val="0"/>
          <w:numId w:val="25"/>
        </w:numPr>
      </w:pPr>
      <w:r>
        <w:t xml:space="preserve">Where would it likely end up? </w:t>
      </w:r>
    </w:p>
    <w:p w14:paraId="394E8ADF" w14:textId="5AC5AB27" w:rsidR="00FD14B5" w:rsidRDefault="00FD14B5" w:rsidP="00E81297">
      <w:pPr>
        <w:pStyle w:val="BodyText"/>
        <w:numPr>
          <w:ilvl w:val="0"/>
          <w:numId w:val="25"/>
        </w:numPr>
      </w:pPr>
      <w:r>
        <w:t>How would it get there?</w:t>
      </w:r>
    </w:p>
    <w:p w14:paraId="6C43DB92" w14:textId="1C7AED1B" w:rsidR="00FD14B5" w:rsidRDefault="00FD14B5" w:rsidP="00E81297">
      <w:pPr>
        <w:pStyle w:val="BodyText"/>
        <w:numPr>
          <w:ilvl w:val="0"/>
          <w:numId w:val="25"/>
        </w:numPr>
      </w:pPr>
      <w:r>
        <w:t>What might happen to it along the way?</w:t>
      </w:r>
    </w:p>
    <w:p w14:paraId="17D718A1" w14:textId="28B7296B" w:rsidR="00FD14B5" w:rsidRDefault="00FD14B5" w:rsidP="00E81297">
      <w:pPr>
        <w:pStyle w:val="BodyText"/>
        <w:numPr>
          <w:ilvl w:val="0"/>
          <w:numId w:val="25"/>
        </w:numPr>
      </w:pPr>
      <w:r>
        <w:t xml:space="preserve">Can you think of any </w:t>
      </w:r>
      <w:r w:rsidR="00BE675B">
        <w:t xml:space="preserve">other </w:t>
      </w:r>
      <w:r>
        <w:t>scenarios?</w:t>
      </w:r>
    </w:p>
    <w:p w14:paraId="23620B85" w14:textId="7263D071" w:rsidR="00C458EB" w:rsidRDefault="00C458EB" w:rsidP="00E81297">
      <w:pPr>
        <w:pStyle w:val="BodyText"/>
        <w:numPr>
          <w:ilvl w:val="0"/>
          <w:numId w:val="17"/>
        </w:numPr>
      </w:pPr>
      <w:r>
        <w:t>Using historical maps, research the variety of ways the waterway has been used by humans over time. How have these changes impacted the waterway?</w:t>
      </w:r>
    </w:p>
    <w:p w14:paraId="42A188BA" w14:textId="79C1D1C9" w:rsidR="00FD14B5" w:rsidRDefault="00C458EB" w:rsidP="00E81297">
      <w:pPr>
        <w:pStyle w:val="BodyText"/>
        <w:numPr>
          <w:ilvl w:val="0"/>
          <w:numId w:val="17"/>
        </w:numPr>
      </w:pPr>
      <w:r>
        <w:t>Use Google Earth to identify current land use surrounding the waterway. How has land use and population growth impacted the waterway?</w:t>
      </w:r>
    </w:p>
    <w:p w14:paraId="11D5AC7F" w14:textId="3FBD3835" w:rsidR="00C458EB" w:rsidRDefault="00C458EB" w:rsidP="00E81297">
      <w:pPr>
        <w:pStyle w:val="BodyText"/>
        <w:numPr>
          <w:ilvl w:val="0"/>
          <w:numId w:val="17"/>
        </w:numPr>
      </w:pPr>
      <w:r>
        <w:lastRenderedPageBreak/>
        <w:t>Use Google Earth to identify land use along the stretch of waterway the litter tracker bottles have travelled.</w:t>
      </w:r>
    </w:p>
    <w:p w14:paraId="445CB9D6" w14:textId="77777777" w:rsidR="001A4BEB" w:rsidRDefault="00C458EB" w:rsidP="00E81297">
      <w:pPr>
        <w:pStyle w:val="BodyText"/>
        <w:numPr>
          <w:ilvl w:val="0"/>
          <w:numId w:val="25"/>
        </w:numPr>
      </w:pPr>
      <w:r>
        <w:t>Are there area</w:t>
      </w:r>
      <w:r w:rsidR="001A4BEB">
        <w:t>s</w:t>
      </w:r>
      <w:r>
        <w:t xml:space="preserve"> that have been revegetated or made into parkland?</w:t>
      </w:r>
      <w:r w:rsidR="001A4BEB">
        <w:t xml:space="preserve"> </w:t>
      </w:r>
    </w:p>
    <w:p w14:paraId="32980570" w14:textId="15BCAC84" w:rsidR="001A4BEB" w:rsidRDefault="001A4BEB" w:rsidP="00E81297">
      <w:pPr>
        <w:pStyle w:val="BodyText"/>
        <w:numPr>
          <w:ilvl w:val="0"/>
          <w:numId w:val="25"/>
        </w:numPr>
      </w:pPr>
      <w:r>
        <w:t>Does this impact where the litter ends up? (e.g. people are more likely to collect rubbish in these areas during clean-up days.)</w:t>
      </w:r>
    </w:p>
    <w:p w14:paraId="35E03A7A" w14:textId="42D9D3A5" w:rsidR="001A4BEB" w:rsidRDefault="001A4BEB" w:rsidP="00E81297">
      <w:pPr>
        <w:pStyle w:val="BodyText"/>
        <w:numPr>
          <w:ilvl w:val="0"/>
          <w:numId w:val="17"/>
        </w:numPr>
      </w:pPr>
      <w:r>
        <w:t>Using on online mapping tool such as Google My Maps or S</w:t>
      </w:r>
      <w:r w:rsidR="0047547A">
        <w:t>cribble M</w:t>
      </w:r>
      <w:r>
        <w:t>aps, students draw a path following a significant waterway. Show the elevation profile of the waterway. Note the changing elevation and slope steepness at different locations and how this affects erosion and streamflow. How might this affect the way litter moves along the waterway?</w:t>
      </w:r>
    </w:p>
    <w:p w14:paraId="6067502B" w14:textId="06692488" w:rsidR="001A4BEB" w:rsidRDefault="003D350B" w:rsidP="00E81297">
      <w:pPr>
        <w:pStyle w:val="BodyText"/>
        <w:numPr>
          <w:ilvl w:val="0"/>
          <w:numId w:val="17"/>
        </w:numPr>
      </w:pPr>
      <w:r>
        <w:t xml:space="preserve">Consider the litter tracker bottles. A bottle was chosen because it represents a common type of plastic bottle that is discarded as litter in the environment. </w:t>
      </w:r>
    </w:p>
    <w:p w14:paraId="0AAB1D32" w14:textId="6FBDD01C" w:rsidR="003D350B" w:rsidRDefault="003D350B" w:rsidP="00E81297">
      <w:pPr>
        <w:pStyle w:val="BodyText"/>
        <w:numPr>
          <w:ilvl w:val="0"/>
          <w:numId w:val="25"/>
        </w:numPr>
      </w:pPr>
      <w:r>
        <w:t>Would it make a difference to the movement of the GPS tracker if it was instead inside a plastic bag?</w:t>
      </w:r>
    </w:p>
    <w:p w14:paraId="511F2476" w14:textId="77709275" w:rsidR="00AC4F54" w:rsidRDefault="003D350B" w:rsidP="00E81297">
      <w:pPr>
        <w:pStyle w:val="BodyText"/>
        <w:numPr>
          <w:ilvl w:val="0"/>
          <w:numId w:val="25"/>
        </w:numPr>
      </w:pPr>
      <w:r>
        <w:t xml:space="preserve">What difference would </w:t>
      </w:r>
      <w:r w:rsidR="00BE675B">
        <w:t xml:space="preserve">the litter </w:t>
      </w:r>
      <w:r>
        <w:t>material make</w:t>
      </w:r>
      <w:r w:rsidR="00BE675B">
        <w:t xml:space="preserve"> on the impacts it has on the environment</w:t>
      </w:r>
      <w:r>
        <w:t>? (e.g. plastic bags fly away, cigarette butts might be ingested by an animal)</w:t>
      </w:r>
    </w:p>
    <w:p w14:paraId="53773AC3" w14:textId="34AF988E" w:rsidR="003D350B" w:rsidRDefault="003D350B" w:rsidP="00E81297">
      <w:pPr>
        <w:pStyle w:val="BodyText"/>
        <w:numPr>
          <w:ilvl w:val="0"/>
          <w:numId w:val="25"/>
        </w:numPr>
      </w:pPr>
      <w:r>
        <w:t xml:space="preserve">What are the environmental impacts of different types of litter? Choose one from the top ten most littered items list (p. </w:t>
      </w:r>
      <w:r w:rsidR="00F929C8">
        <w:t>8</w:t>
      </w:r>
      <w:r>
        <w:t>) and research its impact on the freshwater and marine environment</w:t>
      </w:r>
      <w:r w:rsidR="00F929C8">
        <w:t>s</w:t>
      </w:r>
      <w:r>
        <w:t>.</w:t>
      </w:r>
    </w:p>
    <w:p w14:paraId="2145CBF3" w14:textId="4CB24B1B" w:rsidR="003D350B" w:rsidRDefault="003D350B" w:rsidP="003D350B">
      <w:pPr>
        <w:pStyle w:val="BodyText"/>
        <w:ind w:left="360"/>
        <w:rPr>
          <w:b/>
        </w:rPr>
      </w:pPr>
      <w:r w:rsidRPr="003D350B">
        <w:rPr>
          <w:b/>
        </w:rPr>
        <w:t>Years 9 and 10 extension</w:t>
      </w:r>
    </w:p>
    <w:p w14:paraId="6EF835F4" w14:textId="6DF019C1" w:rsidR="003D350B" w:rsidRDefault="003D350B" w:rsidP="00E81297">
      <w:pPr>
        <w:pStyle w:val="BodyText"/>
        <w:numPr>
          <w:ilvl w:val="0"/>
          <w:numId w:val="27"/>
        </w:numPr>
      </w:pPr>
      <w:r>
        <w:t xml:space="preserve">Investigate the changes to your local creek, river or other waterway over time. This </w:t>
      </w:r>
      <w:r w:rsidR="00073CB8">
        <w:t xml:space="preserve">task </w:t>
      </w:r>
      <w:r>
        <w:t xml:space="preserve">could </w:t>
      </w:r>
      <w:r w:rsidR="00073CB8">
        <w:t xml:space="preserve">consider changes over </w:t>
      </w:r>
      <w:r>
        <w:t xml:space="preserve">the last 100+ years or </w:t>
      </w:r>
      <w:r w:rsidR="00073CB8">
        <w:t xml:space="preserve">the </w:t>
      </w:r>
      <w:r>
        <w:t>last 25 years.</w:t>
      </w:r>
    </w:p>
    <w:p w14:paraId="1EA593FE" w14:textId="2F18ED63" w:rsidR="003D350B" w:rsidRDefault="003D350B" w:rsidP="00E81297">
      <w:pPr>
        <w:pStyle w:val="BodyText"/>
        <w:numPr>
          <w:ilvl w:val="0"/>
          <w:numId w:val="27"/>
        </w:numPr>
      </w:pPr>
      <w:r>
        <w:t>How have social actions</w:t>
      </w:r>
      <w:r w:rsidR="00982C2A">
        <w:t xml:space="preserve"> (recreational activities, lobbying, clean-up days, change in attitudes)</w:t>
      </w:r>
      <w:r>
        <w:t xml:space="preserve"> led to the waterway</w:t>
      </w:r>
      <w:r w:rsidR="00073CB8">
        <w:t>’s</w:t>
      </w:r>
      <w:r>
        <w:t xml:space="preserve"> current state? (e.g. pristine, degraded or something in between.)</w:t>
      </w:r>
    </w:p>
    <w:p w14:paraId="109BBC9B" w14:textId="71905445" w:rsidR="003D350B" w:rsidRDefault="003D350B" w:rsidP="00E81297">
      <w:pPr>
        <w:pStyle w:val="BodyText"/>
        <w:numPr>
          <w:ilvl w:val="0"/>
          <w:numId w:val="27"/>
        </w:numPr>
      </w:pPr>
      <w:r>
        <w:t xml:space="preserve">View a local creek, river or other waterway on Google Earth and ask students to interpret each one using the </w:t>
      </w:r>
      <w:hyperlink r:id="rId48" w:history="1">
        <w:r w:rsidRPr="000E7A6E">
          <w:rPr>
            <w:rStyle w:val="Hyperlink"/>
          </w:rPr>
          <w:t>advice from NASA</w:t>
        </w:r>
      </w:hyperlink>
      <w:r w:rsidR="000E7A6E">
        <w:t>.</w:t>
      </w:r>
    </w:p>
    <w:p w14:paraId="6F145C13" w14:textId="39083414" w:rsidR="00982C2A" w:rsidRPr="00982C2A" w:rsidRDefault="00ED0EA9" w:rsidP="00E81297">
      <w:pPr>
        <w:pStyle w:val="BodyText"/>
        <w:numPr>
          <w:ilvl w:val="0"/>
          <w:numId w:val="27"/>
        </w:numPr>
      </w:pPr>
      <w:r>
        <w:t xml:space="preserve">Select </w:t>
      </w:r>
      <w:r w:rsidR="000A2DB6">
        <w:t>a</w:t>
      </w:r>
      <w:r>
        <w:t xml:space="preserve"> </w:t>
      </w:r>
      <w:r w:rsidR="000A2DB6">
        <w:t xml:space="preserve">waterway the </w:t>
      </w:r>
      <w:r>
        <w:t>litter tracker</w:t>
      </w:r>
      <w:r w:rsidR="000A2DB6">
        <w:t>s were released in</w:t>
      </w:r>
      <w:r>
        <w:t xml:space="preserve"> and view the </w:t>
      </w:r>
      <w:r w:rsidR="00982C2A">
        <w:t xml:space="preserve">creek or </w:t>
      </w:r>
      <w:r w:rsidR="000A2DB6">
        <w:t xml:space="preserve">river </w:t>
      </w:r>
      <w:r>
        <w:t xml:space="preserve">they travelled in </w:t>
      </w:r>
      <w:r w:rsidR="00982C2A">
        <w:t>on Google Earth. Ask students to interpret each one using the same NASA advice.</w:t>
      </w:r>
    </w:p>
    <w:p w14:paraId="7B1D33A5" w14:textId="04F8CB6F" w:rsidR="00982C2A" w:rsidRPr="00982C2A" w:rsidRDefault="00ED0EA9" w:rsidP="00E81297">
      <w:pPr>
        <w:pStyle w:val="BodyText"/>
        <w:numPr>
          <w:ilvl w:val="0"/>
          <w:numId w:val="27"/>
        </w:numPr>
      </w:pPr>
      <w:r>
        <w:t>Use the</w:t>
      </w:r>
      <w:r w:rsidR="00813467">
        <w:t xml:space="preserve"> </w:t>
      </w:r>
      <w:hyperlink r:id="rId49" w:history="1">
        <w:r w:rsidR="00813467" w:rsidRPr="00813467">
          <w:rPr>
            <w:rStyle w:val="Hyperlink"/>
          </w:rPr>
          <w:t>NatureKit</w:t>
        </w:r>
      </w:hyperlink>
      <w:r w:rsidR="00813467">
        <w:t xml:space="preserve"> map or the</w:t>
      </w:r>
      <w:r>
        <w:t xml:space="preserve"> </w:t>
      </w:r>
      <w:hyperlink r:id="rId50" w:history="1">
        <w:r w:rsidRPr="00ED0EA9">
          <w:rPr>
            <w:rStyle w:val="Hyperlink"/>
          </w:rPr>
          <w:t>Australian Government n</w:t>
        </w:r>
        <w:r w:rsidR="00982C2A" w:rsidRPr="00ED0EA9">
          <w:rPr>
            <w:rStyle w:val="Hyperlink"/>
          </w:rPr>
          <w:t>ational map</w:t>
        </w:r>
      </w:hyperlink>
      <w:r w:rsidR="00982C2A">
        <w:t xml:space="preserve"> to look at the distribution of environments in your local area</w:t>
      </w:r>
      <w:r>
        <w:t>.</w:t>
      </w:r>
      <w:r w:rsidR="00354B22">
        <w:t xml:space="preserve"> Also look at the waterways where the litter tracker bottles travelled.</w:t>
      </w:r>
    </w:p>
    <w:p w14:paraId="2A532CC4" w14:textId="77777777" w:rsidR="00982C2A" w:rsidRPr="00B36077" w:rsidRDefault="00982C2A" w:rsidP="00E81297">
      <w:pPr>
        <w:pStyle w:val="BodyText"/>
        <w:numPr>
          <w:ilvl w:val="0"/>
          <w:numId w:val="27"/>
        </w:numPr>
      </w:pPr>
      <w:r>
        <w:t>Discuss your findings with the class.</w:t>
      </w:r>
    </w:p>
    <w:p w14:paraId="05896092" w14:textId="77777777" w:rsidR="00982C2A" w:rsidRPr="003D350B" w:rsidRDefault="00982C2A" w:rsidP="00982C2A">
      <w:pPr>
        <w:pStyle w:val="BodyText"/>
      </w:pPr>
    </w:p>
    <w:p w14:paraId="7130688D" w14:textId="77777777" w:rsidR="00BA0DBE" w:rsidRDefault="00BA0DBE">
      <w:pPr>
        <w:rPr>
          <w:rFonts w:asciiTheme="majorHAnsi" w:eastAsiaTheme="majorEastAsia" w:hAnsiTheme="majorHAnsi" w:cstheme="majorBidi"/>
          <w:b/>
          <w:bCs/>
          <w:sz w:val="24"/>
          <w:szCs w:val="26"/>
        </w:rPr>
      </w:pPr>
      <w:r>
        <w:br w:type="page"/>
      </w:r>
    </w:p>
    <w:p w14:paraId="04C3CEF4" w14:textId="58B8B324" w:rsidR="00882656" w:rsidRDefault="009E59C6" w:rsidP="00DD34AB">
      <w:pPr>
        <w:pStyle w:val="Heading2"/>
      </w:pPr>
      <w:r>
        <w:lastRenderedPageBreak/>
        <w:t xml:space="preserve">Activity 5: </w:t>
      </w:r>
      <w:r w:rsidR="00882656">
        <w:t>Call to action</w:t>
      </w:r>
    </w:p>
    <w:p w14:paraId="234D7E6E" w14:textId="7CD457F6" w:rsidR="000F0905" w:rsidRPr="000F0905" w:rsidRDefault="007978B7" w:rsidP="000F0905">
      <w:pPr>
        <w:pStyle w:val="BodyText"/>
      </w:pPr>
      <w:r>
        <w:t>Students research campaigns that highlight the importance of a national approach to litter awareness. They then create their own campaigns.</w:t>
      </w:r>
    </w:p>
    <w:p w14:paraId="084D2F2D" w14:textId="77777777" w:rsidR="000F0905" w:rsidRPr="00F972D7" w:rsidRDefault="000F0905" w:rsidP="000F0905">
      <w:pPr>
        <w:pStyle w:val="BodyText"/>
        <w:rPr>
          <w:b/>
          <w:lang w:eastAsia="fr-CA"/>
        </w:rPr>
      </w:pPr>
      <w:r w:rsidRPr="00F972D7">
        <w:rPr>
          <w:b/>
          <w:lang w:eastAsia="fr-CA"/>
        </w:rPr>
        <w:t>Equipment</w:t>
      </w:r>
    </w:p>
    <w:p w14:paraId="14178CB2" w14:textId="77777777" w:rsidR="000F0905" w:rsidRDefault="000F0905" w:rsidP="000F0905">
      <w:pPr>
        <w:pStyle w:val="BodyText"/>
        <w:rPr>
          <w:b/>
          <w:lang w:eastAsia="fr-CA"/>
        </w:rPr>
      </w:pPr>
      <w:r w:rsidRPr="00F972D7">
        <w:rPr>
          <w:b/>
          <w:lang w:eastAsia="fr-CA"/>
        </w:rPr>
        <w:t>For the teacher:</w:t>
      </w:r>
      <w:r>
        <w:rPr>
          <w:b/>
          <w:lang w:eastAsia="fr-CA"/>
        </w:rPr>
        <w:t xml:space="preserve"> </w:t>
      </w:r>
    </w:p>
    <w:p w14:paraId="6CAA0C0F" w14:textId="22C23418" w:rsidR="000F0905" w:rsidRDefault="00C36EBE" w:rsidP="004D6E50">
      <w:pPr>
        <w:pStyle w:val="BodyText"/>
        <w:ind w:left="720"/>
        <w:rPr>
          <w:lang w:eastAsia="fr-CA"/>
        </w:rPr>
      </w:pPr>
      <w:r>
        <w:rPr>
          <w:lang w:eastAsia="fr-CA"/>
        </w:rPr>
        <w:t>Smartboard or TV</w:t>
      </w:r>
      <w:r w:rsidR="000F0905">
        <w:rPr>
          <w:lang w:eastAsia="fr-CA"/>
        </w:rPr>
        <w:t xml:space="preserve"> connected to the internet</w:t>
      </w:r>
    </w:p>
    <w:p w14:paraId="529D9103" w14:textId="2D6F9E23" w:rsidR="000F0905" w:rsidRPr="00753820" w:rsidRDefault="00A169B3" w:rsidP="004D6E50">
      <w:pPr>
        <w:pStyle w:val="BodyText"/>
        <w:ind w:left="720"/>
        <w:rPr>
          <w:rStyle w:val="Hyperlink"/>
          <w:color w:val="auto"/>
          <w:u w:val="none"/>
        </w:rPr>
      </w:pPr>
      <w:hyperlink r:id="rId51" w:history="1">
        <w:r w:rsidR="000F0905" w:rsidRPr="00753820">
          <w:rPr>
            <w:rStyle w:val="Hyperlink"/>
            <w:iCs/>
          </w:rPr>
          <w:t>The Litter Trackers</w:t>
        </w:r>
      </w:hyperlink>
      <w:r w:rsidR="000F0905">
        <w:rPr>
          <w:i/>
        </w:rPr>
        <w:t xml:space="preserve"> </w:t>
      </w:r>
      <w:r w:rsidR="000F0905">
        <w:t>website</w:t>
      </w:r>
    </w:p>
    <w:p w14:paraId="490B3164" w14:textId="77777777" w:rsidR="000F0905" w:rsidRDefault="000F0905" w:rsidP="000F0905">
      <w:pPr>
        <w:pStyle w:val="BodyText"/>
        <w:rPr>
          <w:b/>
          <w:lang w:eastAsia="fr-CA"/>
        </w:rPr>
      </w:pPr>
      <w:r w:rsidRPr="00F972D7">
        <w:rPr>
          <w:b/>
          <w:lang w:eastAsia="fr-CA"/>
        </w:rPr>
        <w:t>For the student:</w:t>
      </w:r>
    </w:p>
    <w:p w14:paraId="76230A99" w14:textId="60FA92F8" w:rsidR="005D2AE1" w:rsidRDefault="005D2AE1" w:rsidP="005D2AE1">
      <w:pPr>
        <w:pStyle w:val="BodyText"/>
        <w:ind w:left="720"/>
        <w:rPr>
          <w:lang w:eastAsia="fr-CA"/>
        </w:rPr>
      </w:pPr>
      <w:r>
        <w:rPr>
          <w:lang w:eastAsia="fr-CA"/>
        </w:rPr>
        <w:t>A tablet for each student or each group (or their own smartphone)</w:t>
      </w:r>
    </w:p>
    <w:p w14:paraId="4D72AAF6" w14:textId="2E1280E1" w:rsidR="000F0905" w:rsidRPr="00F972D7" w:rsidRDefault="005D2AE1" w:rsidP="004D6E50">
      <w:pPr>
        <w:pStyle w:val="BodyText"/>
        <w:ind w:left="720"/>
        <w:rPr>
          <w:lang w:eastAsia="fr-CA"/>
        </w:rPr>
      </w:pPr>
      <w:r>
        <w:rPr>
          <w:lang w:eastAsia="fr-CA"/>
        </w:rPr>
        <w:t>V</w:t>
      </w:r>
      <w:r w:rsidR="00C403C0">
        <w:rPr>
          <w:lang w:eastAsia="fr-CA"/>
        </w:rPr>
        <w:t>ideo editing software</w:t>
      </w:r>
      <w:r w:rsidR="00451E36">
        <w:rPr>
          <w:lang w:eastAsia="fr-CA"/>
        </w:rPr>
        <w:t xml:space="preserve"> (see </w:t>
      </w:r>
      <w:r w:rsidR="00073CB8">
        <w:rPr>
          <w:lang w:eastAsia="fr-CA"/>
        </w:rPr>
        <w:t>U</w:t>
      </w:r>
      <w:r w:rsidR="00451E36">
        <w:rPr>
          <w:lang w:eastAsia="fr-CA"/>
        </w:rPr>
        <w:t>seful resources for suggestions)</w:t>
      </w:r>
    </w:p>
    <w:p w14:paraId="431583D9" w14:textId="77777777" w:rsidR="000F0905" w:rsidRDefault="000F0905" w:rsidP="000F0905">
      <w:pPr>
        <w:pStyle w:val="BodyText"/>
        <w:rPr>
          <w:b/>
          <w:lang w:eastAsia="fr-CA"/>
        </w:rPr>
      </w:pPr>
      <w:r>
        <w:rPr>
          <w:b/>
          <w:lang w:eastAsia="fr-CA"/>
        </w:rPr>
        <w:t>Preparation</w:t>
      </w:r>
    </w:p>
    <w:p w14:paraId="0C00731F" w14:textId="5DC1A0BD" w:rsidR="000F0905" w:rsidRPr="000F0905" w:rsidRDefault="000C4BCD" w:rsidP="000F0905">
      <w:pPr>
        <w:pStyle w:val="BodyText"/>
      </w:pPr>
      <w:r>
        <w:t>Download video editing software onto each tablet</w:t>
      </w:r>
      <w:r w:rsidR="005D2AE1">
        <w:t xml:space="preserve"> or smartphone</w:t>
      </w:r>
      <w:r>
        <w:t>.</w:t>
      </w:r>
    </w:p>
    <w:p w14:paraId="14C45ADF" w14:textId="3E83B67D" w:rsidR="00DD34AB" w:rsidRPr="00DD34AB" w:rsidRDefault="00DD34AB" w:rsidP="00DD34AB">
      <w:pPr>
        <w:pStyle w:val="Heading3"/>
      </w:pPr>
      <w:r>
        <w:t>Activity steps</w:t>
      </w:r>
    </w:p>
    <w:p w14:paraId="45E8C3FA" w14:textId="364192FA" w:rsidR="00451E36" w:rsidRDefault="00394219" w:rsidP="00E81297">
      <w:pPr>
        <w:pStyle w:val="BodyText"/>
        <w:numPr>
          <w:ilvl w:val="0"/>
          <w:numId w:val="18"/>
        </w:numPr>
      </w:pPr>
      <w:r>
        <w:t>Students</w:t>
      </w:r>
      <w:r w:rsidR="00451E36">
        <w:t xml:space="preserve"> investigate campaigns such as Keep Australia Beautiful, Clean Up Australia Day and the Australian Marine Debris Initiative. </w:t>
      </w:r>
      <w:r w:rsidR="00073CB8">
        <w:t xml:space="preserve">See Useful resources below for the links. </w:t>
      </w:r>
      <w:r w:rsidR="008004E3">
        <w:t xml:space="preserve">These are Australia-wide campaigns to educate the community about </w:t>
      </w:r>
      <w:r w:rsidR="00073CB8">
        <w:t xml:space="preserve">the effects of litter on our waterways and the environment and </w:t>
      </w:r>
      <w:r w:rsidR="008004E3">
        <w:t xml:space="preserve">the benefits of </w:t>
      </w:r>
      <w:r w:rsidR="00073CB8">
        <w:t>removing litter</w:t>
      </w:r>
      <w:r w:rsidR="008004E3">
        <w:t>.</w:t>
      </w:r>
    </w:p>
    <w:p w14:paraId="459917DB" w14:textId="582D7DC1" w:rsidR="008004E3" w:rsidRDefault="008004E3" w:rsidP="00E81297">
      <w:pPr>
        <w:pStyle w:val="BodyText"/>
        <w:numPr>
          <w:ilvl w:val="0"/>
          <w:numId w:val="18"/>
        </w:numPr>
      </w:pPr>
      <w:r>
        <w:t xml:space="preserve">Using the Litter Trackers project information, students develop an awareness communication tool (e.g. signage, brochure, poster, digital presentation, website, video or social media ad) to let others in the community know about this important issue. </w:t>
      </w:r>
    </w:p>
    <w:p w14:paraId="643E31B9" w14:textId="65107746" w:rsidR="008004E3" w:rsidRDefault="008004E3" w:rsidP="00E81297">
      <w:pPr>
        <w:pStyle w:val="BodyText"/>
        <w:numPr>
          <w:ilvl w:val="0"/>
          <w:numId w:val="18"/>
        </w:numPr>
      </w:pPr>
      <w:r>
        <w:t>The next step is to spread the word. Students could write a summary for the school newsletter, blog, record a podcast, organise a question and answer session or develop a short video or animation about the program and the importance of it. Be sure to include what others can do to help with the litter issue.</w:t>
      </w:r>
    </w:p>
    <w:p w14:paraId="3A68E470" w14:textId="411DCD9A" w:rsidR="008004E3" w:rsidRDefault="008004E3" w:rsidP="008004E3">
      <w:pPr>
        <w:pStyle w:val="BodyText"/>
        <w:ind w:left="360"/>
        <w:rPr>
          <w:b/>
        </w:rPr>
      </w:pPr>
      <w:r w:rsidRPr="008004E3">
        <w:rPr>
          <w:b/>
        </w:rPr>
        <w:t>Years 9 and 10 extension</w:t>
      </w:r>
    </w:p>
    <w:p w14:paraId="3E9DE01F" w14:textId="0CB05AAA" w:rsidR="008004E3" w:rsidRDefault="00AC70EA" w:rsidP="00E81297">
      <w:pPr>
        <w:pStyle w:val="BodyText"/>
        <w:numPr>
          <w:ilvl w:val="0"/>
          <w:numId w:val="28"/>
        </w:numPr>
      </w:pPr>
      <w:r>
        <w:t xml:space="preserve">Using the Litter Tracker project </w:t>
      </w:r>
      <w:r w:rsidR="008004E3" w:rsidRPr="008004E3">
        <w:t>information, develop a campaign to get as many people (in your school and co</w:t>
      </w:r>
      <w:r>
        <w:t>mmunity)</w:t>
      </w:r>
      <w:r w:rsidR="008004E3" w:rsidRPr="008004E3">
        <w:t xml:space="preserve"> to help clean up the local environment. The campaign could include </w:t>
      </w:r>
      <w:r w:rsidR="00073CB8">
        <w:t xml:space="preserve">promoting </w:t>
      </w:r>
      <w:r w:rsidR="008004E3" w:rsidRPr="008004E3">
        <w:t xml:space="preserve">a clean-up day at school, </w:t>
      </w:r>
      <w:r w:rsidR="00073CB8">
        <w:t xml:space="preserve">using </w:t>
      </w:r>
      <w:r w:rsidR="008004E3" w:rsidRPr="008004E3">
        <w:t>lids on bins at school</w:t>
      </w:r>
      <w:r w:rsidR="00073CB8">
        <w:t xml:space="preserve"> or</w:t>
      </w:r>
      <w:r w:rsidR="008004E3" w:rsidRPr="008004E3">
        <w:t xml:space="preserve"> monitoring the drains near school for rubbish etc.</w:t>
      </w:r>
    </w:p>
    <w:p w14:paraId="49ABCE04" w14:textId="77777777" w:rsidR="008004E3" w:rsidRPr="008004E3" w:rsidRDefault="008004E3" w:rsidP="00E81297">
      <w:pPr>
        <w:pStyle w:val="BodyText"/>
        <w:numPr>
          <w:ilvl w:val="0"/>
          <w:numId w:val="28"/>
        </w:numPr>
      </w:pPr>
      <w:r w:rsidRPr="008004E3">
        <w:t>You will need:</w:t>
      </w:r>
    </w:p>
    <w:p w14:paraId="5F0B579A" w14:textId="6492D711" w:rsidR="008004E3" w:rsidRPr="008004E3" w:rsidRDefault="008004E3" w:rsidP="00E81297">
      <w:pPr>
        <w:pStyle w:val="BodyText"/>
        <w:numPr>
          <w:ilvl w:val="0"/>
          <w:numId w:val="29"/>
        </w:numPr>
      </w:pPr>
      <w:r w:rsidRPr="008004E3">
        <w:t>Communications tools. This could include word-of-mouth, advertising i</w:t>
      </w:r>
      <w:r w:rsidR="00AC70EA">
        <w:t>n your school newsletter, a story</w:t>
      </w:r>
      <w:r w:rsidRPr="008004E3">
        <w:t xml:space="preserve"> on the school website, </w:t>
      </w:r>
      <w:r w:rsidR="00AC70EA">
        <w:t xml:space="preserve">a social media post or ad on your school’s page, </w:t>
      </w:r>
      <w:r w:rsidRPr="008004E3">
        <w:t xml:space="preserve">a short video about </w:t>
      </w:r>
      <w:r w:rsidR="00AC70EA">
        <w:t xml:space="preserve">the </w:t>
      </w:r>
      <w:r w:rsidRPr="008004E3">
        <w:t>Litter Trackers</w:t>
      </w:r>
      <w:r w:rsidR="00AC70EA">
        <w:t xml:space="preserve"> project or </w:t>
      </w:r>
      <w:r w:rsidRPr="008004E3">
        <w:t>your campaign posters</w:t>
      </w:r>
      <w:r w:rsidR="00AC70EA">
        <w:t xml:space="preserve"> displayed</w:t>
      </w:r>
      <w:r w:rsidRPr="008004E3">
        <w:t xml:space="preserve"> around the school</w:t>
      </w:r>
      <w:r w:rsidR="00AC70EA">
        <w:t>.</w:t>
      </w:r>
    </w:p>
    <w:p w14:paraId="512C9B37" w14:textId="3662CDEA" w:rsidR="008004E3" w:rsidRPr="008004E3" w:rsidRDefault="008004E3" w:rsidP="00E81297">
      <w:pPr>
        <w:pStyle w:val="BodyText"/>
        <w:numPr>
          <w:ilvl w:val="0"/>
          <w:numId w:val="29"/>
        </w:numPr>
      </w:pPr>
      <w:r w:rsidRPr="008004E3">
        <w:lastRenderedPageBreak/>
        <w:t>A clear call-to-action. What do you want people to do? What messages do you want them to learn? How do you want their behaviour to change as a result? How wil</w:t>
      </w:r>
      <w:r w:rsidR="00AC70EA">
        <w:t xml:space="preserve">l you measure </w:t>
      </w:r>
      <w:r w:rsidR="00073CB8">
        <w:t xml:space="preserve">the </w:t>
      </w:r>
      <w:r w:rsidR="00AC70EA">
        <w:t>results and successes</w:t>
      </w:r>
      <w:r w:rsidRPr="008004E3">
        <w:t xml:space="preserve"> of your campaign?</w:t>
      </w:r>
      <w:r w:rsidR="00D46A56">
        <w:t xml:space="preserve"> (It could be by finding less litter in the school yard, noticing healthier waterways, conducting a litter audit, </w:t>
      </w:r>
      <w:r w:rsidR="006F3241">
        <w:t xml:space="preserve">large </w:t>
      </w:r>
      <w:r w:rsidR="00D46A56">
        <w:t>numbers of people reached via social media etc.)</w:t>
      </w:r>
    </w:p>
    <w:p w14:paraId="374B78E1" w14:textId="788249D3" w:rsidR="008004E3" w:rsidRPr="008004E3" w:rsidRDefault="008004E3" w:rsidP="00E81297">
      <w:pPr>
        <w:pStyle w:val="BodyText"/>
        <w:numPr>
          <w:ilvl w:val="0"/>
          <w:numId w:val="29"/>
        </w:numPr>
      </w:pPr>
      <w:r w:rsidRPr="008004E3">
        <w:t>A plan. You could run your campaign over a month and include a launch (</w:t>
      </w:r>
      <w:r w:rsidR="00073CB8">
        <w:t>e.g. addressing</w:t>
      </w:r>
      <w:r w:rsidR="00073CB8" w:rsidRPr="008004E3">
        <w:t xml:space="preserve"> </w:t>
      </w:r>
      <w:r w:rsidRPr="008004E3">
        <w:t>the scho</w:t>
      </w:r>
      <w:r w:rsidR="00AC70EA">
        <w:t>ol at assembly or posting on your school’s social media page), an event (e.g. a clean-</w:t>
      </w:r>
      <w:r w:rsidRPr="008004E3">
        <w:t xml:space="preserve">up day) and a </w:t>
      </w:r>
      <w:r w:rsidR="00073CB8">
        <w:t>‘</w:t>
      </w:r>
      <w:r w:rsidRPr="008004E3">
        <w:t>thank you</w:t>
      </w:r>
      <w:r w:rsidR="00073CB8">
        <w:t>’</w:t>
      </w:r>
      <w:r w:rsidRPr="008004E3">
        <w:t xml:space="preserve"> (e.g. morning tea for the key helpers or a note in the newsletter</w:t>
      </w:r>
      <w:r w:rsidR="00AC70EA">
        <w:t xml:space="preserve"> or on social media</w:t>
      </w:r>
      <w:r w:rsidRPr="008004E3">
        <w:t xml:space="preserve">). </w:t>
      </w:r>
      <w:r w:rsidR="00073CB8">
        <w:t>Document</w:t>
      </w:r>
      <w:r w:rsidRPr="008004E3">
        <w:t xml:space="preserve"> the successes (or otherwise</w:t>
      </w:r>
      <w:r w:rsidR="00753820">
        <w:t>)</w:t>
      </w:r>
      <w:r w:rsidRPr="008004E3">
        <w:t xml:space="preserve"> of your campaign and learnings for the future.</w:t>
      </w:r>
    </w:p>
    <w:p w14:paraId="16FF0C04" w14:textId="77777777" w:rsidR="003A0857" w:rsidRDefault="003A0857">
      <w:pPr>
        <w:rPr>
          <w:rFonts w:asciiTheme="majorHAnsi" w:eastAsiaTheme="majorEastAsia" w:hAnsiTheme="majorHAnsi" w:cstheme="majorBidi"/>
          <w:b/>
          <w:bCs/>
          <w:sz w:val="24"/>
          <w:szCs w:val="26"/>
        </w:rPr>
      </w:pPr>
      <w:r>
        <w:br w:type="page"/>
      </w:r>
    </w:p>
    <w:p w14:paraId="62F0F445" w14:textId="27197736" w:rsidR="0028210A" w:rsidRDefault="0061515A" w:rsidP="0028210A">
      <w:pPr>
        <w:pStyle w:val="Heading2"/>
      </w:pPr>
      <w:r>
        <w:lastRenderedPageBreak/>
        <w:t>Useful r</w:t>
      </w:r>
      <w:r w:rsidR="0028210A">
        <w:t>esources</w:t>
      </w:r>
    </w:p>
    <w:p w14:paraId="25EFC04E" w14:textId="40C535A4" w:rsidR="007B5339" w:rsidRDefault="00A169B3" w:rsidP="007B5339">
      <w:pPr>
        <w:pStyle w:val="Heading3"/>
      </w:pPr>
      <w:hyperlink r:id="rId52" w:history="1">
        <w:r w:rsidR="007B5339" w:rsidRPr="00073CB8">
          <w:rPr>
            <w:rStyle w:val="Hyperlink"/>
          </w:rPr>
          <w:t>AQUEST (Aquatic Environmental Str</w:t>
        </w:r>
        <w:r w:rsidR="00805452">
          <w:rPr>
            <w:rStyle w:val="Hyperlink"/>
          </w:rPr>
          <w:t>ess</w:t>
        </w:r>
        <w:r w:rsidR="007B5339" w:rsidRPr="00073CB8">
          <w:rPr>
            <w:rStyle w:val="Hyperlink"/>
          </w:rPr>
          <w:t xml:space="preserve"> Research Group)</w:t>
        </w:r>
      </w:hyperlink>
    </w:p>
    <w:p w14:paraId="2DCCD40D" w14:textId="13E202CE" w:rsidR="007B5339" w:rsidRDefault="00B02037" w:rsidP="00B02037">
      <w:pPr>
        <w:pStyle w:val="BodyText"/>
      </w:pPr>
      <w:r w:rsidRPr="00B02037">
        <w:t>The Aquatic Environmental Stress research group assesses the health of aquatic ecosystems</w:t>
      </w:r>
      <w:r w:rsidR="00BC6D6D">
        <w:t>,</w:t>
      </w:r>
      <w:r w:rsidRPr="00B02037">
        <w:t xml:space="preserve"> inland waterways and estuaries, using a weight</w:t>
      </w:r>
      <w:r w:rsidR="00BC6D6D">
        <w:t>-</w:t>
      </w:r>
      <w:r w:rsidRPr="00B02037">
        <w:t>of</w:t>
      </w:r>
      <w:r w:rsidR="00BC6D6D">
        <w:t>-</w:t>
      </w:r>
      <w:r w:rsidRPr="00B02037">
        <w:t>evidence approach based on environmental outcomes.</w:t>
      </w:r>
      <w:r>
        <w:t xml:space="preserve"> The AQUEST team are involved in the Litter Trackers project.</w:t>
      </w:r>
    </w:p>
    <w:p w14:paraId="373F1033" w14:textId="4A4FA605" w:rsidR="00ED0EA9" w:rsidRDefault="00A169B3" w:rsidP="007B5339">
      <w:pPr>
        <w:pStyle w:val="Heading3"/>
      </w:pPr>
      <w:hyperlink r:id="rId53" w:history="1">
        <w:r w:rsidR="00451E36" w:rsidRPr="00073CB8">
          <w:rPr>
            <w:rStyle w:val="Hyperlink"/>
          </w:rPr>
          <w:t>Australian Marine Debris Initiative</w:t>
        </w:r>
        <w:r w:rsidR="00B02037" w:rsidRPr="00073CB8">
          <w:rPr>
            <w:rStyle w:val="Hyperlink"/>
          </w:rPr>
          <w:t xml:space="preserve"> (Tangaroa Blue)</w:t>
        </w:r>
      </w:hyperlink>
    </w:p>
    <w:p w14:paraId="2419E3B1" w14:textId="416ADC88" w:rsidR="007B5339" w:rsidRDefault="00B02037" w:rsidP="0028210A">
      <w:pPr>
        <w:pStyle w:val="BodyText"/>
      </w:pPr>
      <w:r w:rsidRPr="00B02037">
        <w:t>Tangaroa Blue Foundation is an Australia-wide not-for-profit organisation dedicated to the removal and prevention of marine debris: one of the major environmental issues worldwide.</w:t>
      </w:r>
    </w:p>
    <w:p w14:paraId="4DAD7568" w14:textId="0C7B23F4" w:rsidR="00EE65A7" w:rsidRDefault="00A169B3" w:rsidP="007B5339">
      <w:pPr>
        <w:pStyle w:val="Heading3"/>
      </w:pPr>
      <w:hyperlink r:id="rId54" w:history="1">
        <w:r w:rsidR="00EE65A7" w:rsidRPr="00BC6D6D">
          <w:rPr>
            <w:rStyle w:val="Hyperlink"/>
          </w:rPr>
          <w:t>Bureau of Mete</w:t>
        </w:r>
        <w:r w:rsidR="0061515A" w:rsidRPr="00BC6D6D">
          <w:rPr>
            <w:rStyle w:val="Hyperlink"/>
          </w:rPr>
          <w:t>o</w:t>
        </w:r>
        <w:r w:rsidR="00EE65A7" w:rsidRPr="00BC6D6D">
          <w:rPr>
            <w:rStyle w:val="Hyperlink"/>
          </w:rPr>
          <w:t>rology</w:t>
        </w:r>
      </w:hyperlink>
    </w:p>
    <w:p w14:paraId="065CD32E" w14:textId="0A8B92CB" w:rsidR="00B02037" w:rsidRPr="00B02037" w:rsidRDefault="00B02037" w:rsidP="00B02037">
      <w:pPr>
        <w:pStyle w:val="BodyText"/>
      </w:pPr>
      <w:r w:rsidRPr="00B02037">
        <w:t>The Bureau of Meteorology is Australia's national weather, climate and water agency.</w:t>
      </w:r>
    </w:p>
    <w:p w14:paraId="42217094" w14:textId="32B8CC7C" w:rsidR="00EE65A7" w:rsidRDefault="00A169B3" w:rsidP="007B5339">
      <w:pPr>
        <w:pStyle w:val="Heading3"/>
      </w:pPr>
      <w:hyperlink r:id="rId55" w:history="1">
        <w:r w:rsidR="004B64CC" w:rsidRPr="00BC6D6D">
          <w:rPr>
            <w:rStyle w:val="Hyperlink"/>
          </w:rPr>
          <w:t>Google Maps</w:t>
        </w:r>
      </w:hyperlink>
    </w:p>
    <w:p w14:paraId="4787AA68" w14:textId="5F5BAF60" w:rsidR="00B02037" w:rsidRPr="00B02037" w:rsidRDefault="00B02037" w:rsidP="00B02037">
      <w:pPr>
        <w:pStyle w:val="BodyText"/>
      </w:pPr>
      <w:r w:rsidRPr="00B02037">
        <w:t>Google Maps is a web mapping service developed by Google. It offers satellite imagery, aerial photography, street maps, 360° panoramic views of streets, real-time traffic conditions, and route planning for traveling by foot, car</w:t>
      </w:r>
      <w:r>
        <w:t>, bicycle and air</w:t>
      </w:r>
      <w:r w:rsidRPr="00B02037">
        <w:t xml:space="preserve"> or public transportation.</w:t>
      </w:r>
    </w:p>
    <w:p w14:paraId="14C09DD8" w14:textId="58032D31" w:rsidR="004B64CC" w:rsidRDefault="00A169B3" w:rsidP="007B5339">
      <w:pPr>
        <w:pStyle w:val="Heading3"/>
      </w:pPr>
      <w:hyperlink r:id="rId56" w:history="1">
        <w:r w:rsidR="004B64CC" w:rsidRPr="00BC6D6D">
          <w:rPr>
            <w:rStyle w:val="Hyperlink"/>
          </w:rPr>
          <w:t>Google Earth</w:t>
        </w:r>
      </w:hyperlink>
    </w:p>
    <w:p w14:paraId="1A54D61E" w14:textId="4C3C72D0" w:rsidR="00B02037" w:rsidRPr="00B02037" w:rsidRDefault="00B02037" w:rsidP="00B02037">
      <w:pPr>
        <w:pStyle w:val="BodyText"/>
      </w:pPr>
      <w:r w:rsidRPr="002C59E4">
        <w:t>Google Earth is a computer program that renders a 3D representation of Earth based primarily on satellite imagery. The program maps the Earth by superimposing satellite images, aerial photography, and GIS data onto a 3D globe, allowing users to see cities and landscapes from various angles</w:t>
      </w:r>
      <w:r w:rsidR="002C59E4" w:rsidRPr="002C59E4">
        <w:t>.</w:t>
      </w:r>
    </w:p>
    <w:p w14:paraId="4ED28DFE" w14:textId="66312444" w:rsidR="0061515A" w:rsidRDefault="00A169B3" w:rsidP="007B5339">
      <w:pPr>
        <w:pStyle w:val="Heading3"/>
      </w:pPr>
      <w:hyperlink r:id="rId57" w:history="1">
        <w:r w:rsidR="0061515A" w:rsidRPr="00BC6D6D">
          <w:rPr>
            <w:rStyle w:val="Hyperlink"/>
          </w:rPr>
          <w:t>Keep Australia Beautiful National Litter Index (2017/2018)</w:t>
        </w:r>
      </w:hyperlink>
    </w:p>
    <w:p w14:paraId="2FED5DFC" w14:textId="1B2A9F7A" w:rsidR="003575D7" w:rsidRPr="003575D7" w:rsidRDefault="003575D7" w:rsidP="003575D7">
      <w:pPr>
        <w:pStyle w:val="BodyText"/>
      </w:pPr>
      <w:r w:rsidRPr="003575D7">
        <w:t>The Keep Australia Beautiful National Litter Index (NLI) is Australia’s only national, annual, quantitative measure of what</w:t>
      </w:r>
      <w:r>
        <w:rPr>
          <w:rFonts w:ascii="Arial" w:hAnsi="Arial" w:cs="Arial"/>
          <w:color w:val="58595B"/>
          <w:sz w:val="18"/>
          <w:szCs w:val="18"/>
          <w:shd w:val="clear" w:color="auto" w:fill="FFFFFF"/>
        </w:rPr>
        <w:t xml:space="preserve"> </w:t>
      </w:r>
      <w:r w:rsidRPr="003575D7">
        <w:t>litter occurs where and in what volume. Litter counts are done twice annually across 983 sites nationally</w:t>
      </w:r>
      <w:r w:rsidR="00BC6D6D">
        <w:t xml:space="preserve"> </w:t>
      </w:r>
      <w:r w:rsidRPr="003575D7">
        <w:t>to create an annual report on litter in each State and Territory that can be compared to the national average.</w:t>
      </w:r>
    </w:p>
    <w:p w14:paraId="38BD4A09" w14:textId="0CC09A15" w:rsidR="0061515A" w:rsidRDefault="00A169B3" w:rsidP="007B5339">
      <w:pPr>
        <w:pStyle w:val="Heading3"/>
      </w:pPr>
      <w:hyperlink r:id="rId58" w:history="1">
        <w:r w:rsidR="00EE65A7" w:rsidRPr="00BC6D6D">
          <w:rPr>
            <w:rStyle w:val="Hyperlink"/>
          </w:rPr>
          <w:t>The Litter Trackers: Reducing litter</w:t>
        </w:r>
        <w:r w:rsidR="00855B94">
          <w:rPr>
            <w:rStyle w:val="Hyperlink"/>
          </w:rPr>
          <w:t>ing</w:t>
        </w:r>
        <w:r w:rsidR="00EE65A7" w:rsidRPr="00BC6D6D">
          <w:rPr>
            <w:rStyle w:val="Hyperlink"/>
          </w:rPr>
          <w:t xml:space="preserve"> by education</w:t>
        </w:r>
      </w:hyperlink>
    </w:p>
    <w:p w14:paraId="452A9822" w14:textId="13CB50B9" w:rsidR="003575D7" w:rsidRPr="003575D7" w:rsidRDefault="003575D7" w:rsidP="003575D7">
      <w:pPr>
        <w:pStyle w:val="BodyText"/>
      </w:pPr>
      <w:r w:rsidRPr="003575D7">
        <w:t>The Litter Trackers is a collaborative project between RMIT University and Melbourne Water, supported by the Victorian Government. As part of the Litter Trackers project, scientists will work with schools and community groups to launch GPS tracked bottles into Melbourne’s waterways to demonstrate how and where litter travels once it enters our waterways.</w:t>
      </w:r>
    </w:p>
    <w:p w14:paraId="55C747C1" w14:textId="7530CC69" w:rsidR="00EE65A7" w:rsidRDefault="00A169B3" w:rsidP="007B5339">
      <w:pPr>
        <w:pStyle w:val="Heading3"/>
      </w:pPr>
      <w:hyperlink r:id="rId59" w:history="1">
        <w:r w:rsidR="00EE65A7" w:rsidRPr="00BC6D6D">
          <w:rPr>
            <w:rStyle w:val="Hyperlink"/>
          </w:rPr>
          <w:t>Melbourne Water</w:t>
        </w:r>
      </w:hyperlink>
    </w:p>
    <w:p w14:paraId="6D411301" w14:textId="398A0236" w:rsidR="0061515A" w:rsidRDefault="003575D7" w:rsidP="0028210A">
      <w:pPr>
        <w:pStyle w:val="BodyText"/>
      </w:pPr>
      <w:r w:rsidRPr="00A935F7">
        <w:t xml:space="preserve">Melbourne Water is a statutory authority owned by the </w:t>
      </w:r>
      <w:r w:rsidR="00A935F7">
        <w:t>V</w:t>
      </w:r>
      <w:r w:rsidR="001B0B2E">
        <w:t xml:space="preserve">ictorian Government. It is </w:t>
      </w:r>
      <w:r w:rsidR="00BC6D6D">
        <w:t xml:space="preserve">their </w:t>
      </w:r>
      <w:r w:rsidRPr="00A935F7">
        <w:t>role to manage and protect Melbourne's major water resources on behalf of the community.</w:t>
      </w:r>
      <w:r w:rsidR="00A935F7" w:rsidRPr="00A935F7">
        <w:t xml:space="preserve"> Melbourne Water is involved in the Litter Trackers project.</w:t>
      </w:r>
    </w:p>
    <w:p w14:paraId="0D17BEB8" w14:textId="194E80F6" w:rsidR="007B5339" w:rsidRDefault="00A169B3" w:rsidP="007B5339">
      <w:pPr>
        <w:pStyle w:val="Heading3"/>
      </w:pPr>
      <w:hyperlink r:id="rId60" w:history="1">
        <w:r w:rsidR="007B5339" w:rsidRPr="00BC6D6D">
          <w:rPr>
            <w:rStyle w:val="Hyperlink"/>
          </w:rPr>
          <w:t>National Map</w:t>
        </w:r>
      </w:hyperlink>
    </w:p>
    <w:p w14:paraId="437015AD" w14:textId="517CAE2C" w:rsidR="00872B04" w:rsidRDefault="00634A35" w:rsidP="003A0857">
      <w:pPr>
        <w:pStyle w:val="BodyText"/>
      </w:pPr>
      <w:r w:rsidRPr="00634A35">
        <w:rPr>
          <w:bCs/>
        </w:rPr>
        <w:t>National Map</w:t>
      </w:r>
      <w:r w:rsidRPr="00634A35">
        <w:rPr>
          <w:b/>
          <w:bCs/>
        </w:rPr>
        <w:t xml:space="preserve"> </w:t>
      </w:r>
      <w:r w:rsidR="007B5339" w:rsidRPr="00634A35">
        <w:t>is an online map-based tool to allow easy access to spatial data from Australian government agencies. It was an initiative of the Department of Communications and the Arts (DCA) now currently managed by the Digital Transformation Agency (DTA) and the software has been developed by Data61 working closely with the DCA, Geoscience Australia and other government agencies.</w:t>
      </w:r>
    </w:p>
    <w:p w14:paraId="370965E1" w14:textId="7E964113" w:rsidR="00813467" w:rsidRDefault="00A169B3" w:rsidP="00813467">
      <w:pPr>
        <w:pStyle w:val="Heading3"/>
      </w:pPr>
      <w:hyperlink r:id="rId61" w:history="1">
        <w:r w:rsidR="00813467" w:rsidRPr="00813467">
          <w:rPr>
            <w:rStyle w:val="Hyperlink"/>
          </w:rPr>
          <w:t>NatureKit</w:t>
        </w:r>
      </w:hyperlink>
    </w:p>
    <w:p w14:paraId="0C1F6F47" w14:textId="0B0C2761" w:rsidR="00813467" w:rsidRPr="00813467" w:rsidRDefault="00813467" w:rsidP="00813467">
      <w:pPr>
        <w:pStyle w:val="BodyText"/>
      </w:pPr>
      <w:r w:rsidRPr="00813467">
        <w:t>NatureKit is DELWP's biodiversity web mapping and reporting tool that has been developed to replace Biodiversity Interactive Map (BIM).</w:t>
      </w:r>
      <w:r>
        <w:t xml:space="preserve"> </w:t>
      </w:r>
      <w:r w:rsidRPr="00813467">
        <w:t>NatureKit displays information on Victoria's</w:t>
      </w:r>
      <w:r>
        <w:t xml:space="preserve"> biodiversity values, investment prospects, flora and fauna distribution, native vegetation, marine bathymetry and habitat, disturbance, land administration and classification.</w:t>
      </w:r>
    </w:p>
    <w:p w14:paraId="70C7DA4A" w14:textId="3BDE1A47" w:rsidR="00872B04" w:rsidRDefault="00A169B3" w:rsidP="007B5339">
      <w:pPr>
        <w:pStyle w:val="Heading3"/>
      </w:pPr>
      <w:hyperlink r:id="rId62" w:history="1">
        <w:r w:rsidR="00872B04" w:rsidRPr="00BC6D6D">
          <w:rPr>
            <w:rStyle w:val="Hyperlink"/>
          </w:rPr>
          <w:t>The Pesticide Detectives</w:t>
        </w:r>
      </w:hyperlink>
    </w:p>
    <w:p w14:paraId="3C83E900" w14:textId="77777777" w:rsidR="00494722" w:rsidRPr="00494722" w:rsidRDefault="00494722" w:rsidP="00494722">
      <w:pPr>
        <w:pStyle w:val="BodyText"/>
      </w:pPr>
      <w:r w:rsidRPr="00494722">
        <w:t>The Pesticide Detectives is an extensive national Citizen Science project investigating the occurrence and concentrations of pesticides used in homes and gardens as well as agricultural and urban settings in Australia’s waterways.</w:t>
      </w:r>
    </w:p>
    <w:p w14:paraId="2DAE1B06" w14:textId="3732BB15" w:rsidR="007B5339" w:rsidRPr="00494722" w:rsidRDefault="00494722" w:rsidP="00494722">
      <w:pPr>
        <w:pStyle w:val="BodyText"/>
      </w:pPr>
      <w:r w:rsidRPr="00494722">
        <w:t>Funded by the Department of Industry, Innovation and Business, Pesticide Detectives is a collaborative project combining the scientific expertise of RMIT University’s Aquatic Environmental Stress Research Group (AQUEST) scientists and Citizen Science volunteers in the collection of sediment samples from waterways across Australia.</w:t>
      </w:r>
    </w:p>
    <w:p w14:paraId="7F016CEA" w14:textId="4622423A" w:rsidR="007B5339" w:rsidRPr="00FE74B0" w:rsidRDefault="00A169B3" w:rsidP="007B5339">
      <w:pPr>
        <w:pStyle w:val="Heading3"/>
      </w:pPr>
      <w:hyperlink r:id="rId63" w:history="1">
        <w:r w:rsidR="007B5339" w:rsidRPr="00BC6D6D">
          <w:rPr>
            <w:rStyle w:val="Hyperlink"/>
          </w:rPr>
          <w:t>Scribble Maps</w:t>
        </w:r>
      </w:hyperlink>
    </w:p>
    <w:p w14:paraId="01C8FE08" w14:textId="35CEC40A" w:rsidR="00494722" w:rsidRDefault="00494722" w:rsidP="0028210A">
      <w:pPr>
        <w:pStyle w:val="BodyText"/>
      </w:pPr>
      <w:r w:rsidRPr="00494722">
        <w:t>With Scribble Maps</w:t>
      </w:r>
      <w:r w:rsidR="00F929C8">
        <w:t xml:space="preserve"> </w:t>
      </w:r>
      <w:r w:rsidRPr="00494722">
        <w:t>you can create and share custom</w:t>
      </w:r>
      <w:r w:rsidR="00F929C8">
        <w:t xml:space="preserve"> </w:t>
      </w:r>
      <w:r w:rsidRPr="00494722">
        <w:t>maps, embed</w:t>
      </w:r>
      <w:r w:rsidR="00F929C8">
        <w:t xml:space="preserve"> </w:t>
      </w:r>
      <w:r w:rsidRPr="00494722">
        <w:t>maps</w:t>
      </w:r>
      <w:r w:rsidR="00F929C8">
        <w:t xml:space="preserve"> </w:t>
      </w:r>
      <w:r w:rsidRPr="00494722">
        <w:t xml:space="preserve">on websites, and create images or </w:t>
      </w:r>
      <w:r w:rsidR="00F929C8">
        <w:t>PDF</w:t>
      </w:r>
      <w:r w:rsidRPr="00494722">
        <w:t>.</w:t>
      </w:r>
    </w:p>
    <w:p w14:paraId="68289E60" w14:textId="77777777" w:rsidR="00FF093E" w:rsidRDefault="00FF093E" w:rsidP="00A251AC">
      <w:pPr>
        <w:pStyle w:val="Heading3"/>
      </w:pPr>
      <w:r>
        <w:t>Video editing software</w:t>
      </w:r>
    </w:p>
    <w:p w14:paraId="7950BDE9" w14:textId="76917B96" w:rsidR="00FF093E" w:rsidRDefault="00A169B3" w:rsidP="00E81297">
      <w:pPr>
        <w:pStyle w:val="BodyText"/>
        <w:numPr>
          <w:ilvl w:val="0"/>
          <w:numId w:val="20"/>
        </w:numPr>
        <w:tabs>
          <w:tab w:val="clear" w:pos="2268"/>
          <w:tab w:val="clear" w:pos="4536"/>
          <w:tab w:val="clear" w:pos="6804"/>
          <w:tab w:val="clear" w:pos="9638"/>
          <w:tab w:val="left" w:pos="720"/>
          <w:tab w:val="left" w:pos="1440"/>
          <w:tab w:val="left" w:pos="2160"/>
          <w:tab w:val="left" w:pos="2880"/>
          <w:tab w:val="left" w:pos="3600"/>
          <w:tab w:val="left" w:pos="4320"/>
          <w:tab w:val="left" w:pos="5040"/>
          <w:tab w:val="left" w:pos="5760"/>
        </w:tabs>
      </w:pPr>
      <w:hyperlink r:id="rId64" w:history="1">
        <w:r w:rsidR="00FF093E" w:rsidRPr="00BC6D6D">
          <w:rPr>
            <w:rStyle w:val="Hyperlink"/>
          </w:rPr>
          <w:t>Blender</w:t>
        </w:r>
      </w:hyperlink>
    </w:p>
    <w:p w14:paraId="29928935" w14:textId="1DAC8EA7" w:rsidR="00FF093E" w:rsidRDefault="00A169B3" w:rsidP="00E81297">
      <w:pPr>
        <w:pStyle w:val="BodyText"/>
        <w:numPr>
          <w:ilvl w:val="0"/>
          <w:numId w:val="20"/>
        </w:numPr>
        <w:tabs>
          <w:tab w:val="clear" w:pos="2268"/>
          <w:tab w:val="clear" w:pos="4536"/>
          <w:tab w:val="clear" w:pos="6804"/>
          <w:tab w:val="clear" w:pos="9638"/>
          <w:tab w:val="left" w:pos="720"/>
          <w:tab w:val="left" w:pos="1440"/>
          <w:tab w:val="left" w:pos="2160"/>
          <w:tab w:val="left" w:pos="2880"/>
          <w:tab w:val="left" w:pos="3600"/>
          <w:tab w:val="left" w:pos="4320"/>
          <w:tab w:val="left" w:pos="5040"/>
          <w:tab w:val="left" w:pos="5760"/>
        </w:tabs>
      </w:pPr>
      <w:hyperlink r:id="rId65" w:history="1">
        <w:r w:rsidR="00FF093E" w:rsidRPr="00BC6D6D">
          <w:rPr>
            <w:rStyle w:val="Hyperlink"/>
          </w:rPr>
          <w:t>Lightworks</w:t>
        </w:r>
      </w:hyperlink>
    </w:p>
    <w:p w14:paraId="75A68FF1" w14:textId="6A27273D" w:rsidR="00FF093E" w:rsidRDefault="00A169B3" w:rsidP="00E81297">
      <w:pPr>
        <w:pStyle w:val="BodyText"/>
        <w:numPr>
          <w:ilvl w:val="0"/>
          <w:numId w:val="20"/>
        </w:numPr>
        <w:tabs>
          <w:tab w:val="clear" w:pos="2268"/>
          <w:tab w:val="clear" w:pos="4536"/>
          <w:tab w:val="clear" w:pos="6804"/>
          <w:tab w:val="clear" w:pos="9638"/>
          <w:tab w:val="left" w:pos="720"/>
          <w:tab w:val="left" w:pos="1440"/>
          <w:tab w:val="left" w:pos="2160"/>
          <w:tab w:val="left" w:pos="2880"/>
          <w:tab w:val="left" w:pos="3600"/>
          <w:tab w:val="left" w:pos="4320"/>
          <w:tab w:val="left" w:pos="5040"/>
          <w:tab w:val="left" w:pos="5760"/>
        </w:tabs>
      </w:pPr>
      <w:hyperlink r:id="rId66" w:history="1">
        <w:r w:rsidR="00FF093E" w:rsidRPr="00BB3834">
          <w:rPr>
            <w:rStyle w:val="Hyperlink"/>
          </w:rPr>
          <w:t>Shotcut</w:t>
        </w:r>
      </w:hyperlink>
    </w:p>
    <w:p w14:paraId="11ECFAA7" w14:textId="09BB5C9E" w:rsidR="00FF093E" w:rsidRDefault="00A169B3" w:rsidP="00E81297">
      <w:pPr>
        <w:pStyle w:val="BodyText"/>
        <w:numPr>
          <w:ilvl w:val="0"/>
          <w:numId w:val="20"/>
        </w:numPr>
        <w:tabs>
          <w:tab w:val="clear" w:pos="2268"/>
          <w:tab w:val="clear" w:pos="4536"/>
          <w:tab w:val="clear" w:pos="6804"/>
          <w:tab w:val="clear" w:pos="9638"/>
          <w:tab w:val="left" w:pos="720"/>
          <w:tab w:val="left" w:pos="1440"/>
          <w:tab w:val="left" w:pos="2160"/>
          <w:tab w:val="left" w:pos="2880"/>
          <w:tab w:val="left" w:pos="3600"/>
          <w:tab w:val="left" w:pos="4320"/>
          <w:tab w:val="left" w:pos="5040"/>
          <w:tab w:val="left" w:pos="5760"/>
        </w:tabs>
      </w:pPr>
      <w:hyperlink r:id="rId67" w:history="1">
        <w:r w:rsidR="00FF093E" w:rsidRPr="00BB3834">
          <w:rPr>
            <w:rStyle w:val="Hyperlink"/>
          </w:rPr>
          <w:t>Openshot</w:t>
        </w:r>
      </w:hyperlink>
    </w:p>
    <w:p w14:paraId="183D50E1" w14:textId="77777777" w:rsidR="00DC4775" w:rsidRDefault="00DC4775">
      <w:pPr>
        <w:rPr>
          <w:rFonts w:asciiTheme="majorHAnsi" w:eastAsiaTheme="majorEastAsia" w:hAnsiTheme="majorHAnsi" w:cstheme="majorBidi"/>
          <w:b/>
          <w:bCs/>
          <w:sz w:val="24"/>
          <w:szCs w:val="26"/>
        </w:rPr>
      </w:pPr>
      <w:r>
        <w:br w:type="page"/>
      </w:r>
    </w:p>
    <w:p w14:paraId="04D01CC9" w14:textId="59FE9F97" w:rsidR="0028210A" w:rsidRDefault="0028210A" w:rsidP="00EE65A7">
      <w:pPr>
        <w:pStyle w:val="Heading2"/>
      </w:pPr>
      <w:r>
        <w:t>Media links</w:t>
      </w:r>
    </w:p>
    <w:p w14:paraId="0B922CC6" w14:textId="4239ACEB" w:rsidR="00B26563" w:rsidRDefault="00B26563" w:rsidP="00B26563">
      <w:pPr>
        <w:pStyle w:val="BodyText"/>
      </w:pPr>
      <w:r>
        <w:t xml:space="preserve">You can follow the </w:t>
      </w:r>
      <w:r w:rsidR="00B32B59">
        <w:t xml:space="preserve">Litter Trackers </w:t>
      </w:r>
      <w:r>
        <w:t xml:space="preserve">project on Facebook: </w:t>
      </w:r>
      <w:hyperlink r:id="rId68" w:history="1">
        <w:r w:rsidRPr="00B26563">
          <w:rPr>
            <w:rStyle w:val="Hyperlink"/>
          </w:rPr>
          <w:t>@littertrackers</w:t>
        </w:r>
      </w:hyperlink>
    </w:p>
    <w:p w14:paraId="4E8C2578" w14:textId="3218D310" w:rsidR="00B32B59" w:rsidRDefault="00B32B59" w:rsidP="00B26563">
      <w:pPr>
        <w:pStyle w:val="BodyText"/>
      </w:pPr>
      <w:r>
        <w:t>The project has received widespread media coverage.</w:t>
      </w:r>
    </w:p>
    <w:p w14:paraId="3DD8C664" w14:textId="5BDE2E7D" w:rsidR="00B26563" w:rsidRDefault="00EE65A7" w:rsidP="00B26563">
      <w:pPr>
        <w:pStyle w:val="BodyText"/>
      </w:pPr>
      <w:r>
        <w:t>Please refer to the links below:</w:t>
      </w:r>
    </w:p>
    <w:p w14:paraId="75AA4866" w14:textId="0FFF375B" w:rsidR="00BB3834" w:rsidRDefault="00A169B3" w:rsidP="00B26563">
      <w:pPr>
        <w:pStyle w:val="BodyText"/>
      </w:pPr>
      <w:hyperlink r:id="rId69" w:history="1">
        <w:r w:rsidR="00BB3834" w:rsidRPr="00BB3834">
          <w:rPr>
            <w:rStyle w:val="Hyperlink"/>
          </w:rPr>
          <w:t>From the burbs to the bay: GPS tracking reveals how litter travels</w:t>
        </w:r>
      </w:hyperlink>
    </w:p>
    <w:p w14:paraId="73A33ECB" w14:textId="3ABE7FD4" w:rsidR="00BB3834" w:rsidRPr="00855B94" w:rsidRDefault="00A169B3" w:rsidP="00855B94">
      <w:pPr>
        <w:pStyle w:val="BodyText"/>
        <w:rPr>
          <w:rStyle w:val="Hyperlink"/>
          <w:color w:val="231F20" w:themeColor="text1"/>
          <w:u w:val="none"/>
        </w:rPr>
      </w:pPr>
      <w:hyperlink r:id="rId70" w:history="1">
        <w:r w:rsidR="00BB3834" w:rsidRPr="00BB3834">
          <w:rPr>
            <w:rStyle w:val="Hyperlink"/>
          </w:rPr>
          <w:t>A rubbish idea: GPS-tracked bottles show how litter moves through Melbourne’s waterways</w:t>
        </w:r>
      </w:hyperlink>
    </w:p>
    <w:p w14:paraId="4CD4C5BB" w14:textId="1E14E2B1" w:rsidR="00B26563" w:rsidRDefault="00A169B3" w:rsidP="00753820">
      <w:pPr>
        <w:shd w:val="clear" w:color="auto" w:fill="FFFFFF"/>
        <w:spacing w:before="120" w:after="160"/>
      </w:pPr>
      <w:hyperlink r:id="rId71" w:history="1">
        <w:r w:rsidR="00BB3834" w:rsidRPr="00BB3834">
          <w:rPr>
            <w:rStyle w:val="Hyperlink"/>
          </w:rPr>
          <w:t>Litter tracking project launches in Healesville</w:t>
        </w:r>
      </w:hyperlink>
    </w:p>
    <w:p w14:paraId="1DB58996" w14:textId="0AC2C336" w:rsidR="00B26563" w:rsidRDefault="00A169B3" w:rsidP="00753820">
      <w:pPr>
        <w:spacing w:before="120" w:after="160"/>
        <w:rPr>
          <w:rStyle w:val="Hyperlink"/>
        </w:rPr>
      </w:pPr>
      <w:hyperlink r:id="rId72" w:history="1">
        <w:r w:rsidR="00DC4775" w:rsidRPr="00DC4775">
          <w:rPr>
            <w:rStyle w:val="Hyperlink"/>
          </w:rPr>
          <w:t>It’s legit, miss: The kids who litter to save the environment</w:t>
        </w:r>
      </w:hyperlink>
    </w:p>
    <w:p w14:paraId="4BC9BCB4" w14:textId="789E9CD3" w:rsidR="00B26563" w:rsidRDefault="00A169B3" w:rsidP="00753820">
      <w:pPr>
        <w:spacing w:before="120" w:after="160"/>
      </w:pPr>
      <w:hyperlink r:id="rId73" w:history="1">
        <w:r w:rsidR="00DC4775" w:rsidRPr="00DC4775">
          <w:rPr>
            <w:rStyle w:val="Hyperlink"/>
          </w:rPr>
          <w:t>Oy</w:t>
        </w:r>
        <w:r w:rsidR="007E428B">
          <w:rPr>
            <w:rStyle w:val="Hyperlink"/>
          </w:rPr>
          <w:t>ster2 used as ‘simulated litter</w:t>
        </w:r>
        <w:r w:rsidR="00DC4775" w:rsidRPr="00DC4775">
          <w:rPr>
            <w:rStyle w:val="Hyperlink"/>
          </w:rPr>
          <w:t>’</w:t>
        </w:r>
        <w:r w:rsidR="007E428B">
          <w:rPr>
            <w:rStyle w:val="Hyperlink"/>
          </w:rPr>
          <w:t xml:space="preserve"> </w:t>
        </w:r>
        <w:r w:rsidR="00DC4775" w:rsidRPr="00DC4775">
          <w:rPr>
            <w:rStyle w:val="Hyperlink"/>
          </w:rPr>
          <w:t>in RMIT campaign</w:t>
        </w:r>
      </w:hyperlink>
    </w:p>
    <w:p w14:paraId="17A28583" w14:textId="59626D76" w:rsidR="00B26563" w:rsidRDefault="00A169B3" w:rsidP="00753820">
      <w:pPr>
        <w:spacing w:before="120" w:after="160"/>
      </w:pPr>
      <w:hyperlink r:id="rId74" w:history="1">
        <w:r w:rsidR="00DC4775" w:rsidRPr="00DC4775">
          <w:rPr>
            <w:rStyle w:val="Hyperlink"/>
          </w:rPr>
          <w:t>Tracking litter on Merri Creek</w:t>
        </w:r>
      </w:hyperlink>
    </w:p>
    <w:p w14:paraId="1559230E" w14:textId="32A13627" w:rsidR="00B26563" w:rsidRPr="00653D3B" w:rsidRDefault="00653D3B" w:rsidP="00753820">
      <w:pPr>
        <w:shd w:val="clear" w:color="auto" w:fill="FFFFFF"/>
        <w:spacing w:before="120" w:after="160"/>
        <w:rPr>
          <w:rStyle w:val="Hyperlink"/>
        </w:rPr>
      </w:pPr>
      <w:r>
        <w:fldChar w:fldCharType="begin"/>
      </w:r>
      <w:r w:rsidR="00FB3DD6">
        <w:instrText>HYPERLINK "https://maribyrnonghobsonsbay.starweekly.com.au/news/williamstown-students-use-gps-bottles-to-track-litter/"</w:instrText>
      </w:r>
      <w:r>
        <w:fldChar w:fldCharType="separate"/>
      </w:r>
      <w:r w:rsidR="00DC4775" w:rsidRPr="00653D3B">
        <w:rPr>
          <w:rStyle w:val="Hyperlink"/>
        </w:rPr>
        <w:t>Williamstown students use the GPS bottles to track litter</w:t>
      </w:r>
    </w:p>
    <w:p w14:paraId="1EAA0A4C" w14:textId="3FCC6576" w:rsidR="00B26563" w:rsidRDefault="00653D3B" w:rsidP="00753820">
      <w:pPr>
        <w:spacing w:before="120" w:after="160"/>
      </w:pPr>
      <w:r>
        <w:fldChar w:fldCharType="end"/>
      </w:r>
      <w:hyperlink r:id="rId75" w:history="1">
        <w:r w:rsidR="00DC4775" w:rsidRPr="00DC4775">
          <w:rPr>
            <w:rStyle w:val="Hyperlink"/>
          </w:rPr>
          <w:t>Williamstown High School—Marine biology</w:t>
        </w:r>
      </w:hyperlink>
    </w:p>
    <w:p w14:paraId="2536F714" w14:textId="382BB126" w:rsidR="00916B6E" w:rsidRDefault="00916B6E">
      <w:pPr>
        <w:rPr>
          <w:rFonts w:asciiTheme="majorHAnsi" w:eastAsiaTheme="majorEastAsia" w:hAnsiTheme="majorHAnsi" w:cstheme="majorBidi"/>
          <w:b/>
          <w:bCs/>
          <w:sz w:val="24"/>
          <w:szCs w:val="26"/>
        </w:rPr>
      </w:pPr>
      <w:r>
        <w:br w:type="page"/>
      </w:r>
    </w:p>
    <w:p w14:paraId="5156999A" w14:textId="77777777" w:rsidR="001854C9" w:rsidRDefault="001854C9" w:rsidP="001854C9">
      <w:pPr>
        <w:pStyle w:val="Heading2"/>
      </w:pPr>
      <w:r>
        <w:t>Learn more about what is being done to stop litter</w:t>
      </w:r>
    </w:p>
    <w:p w14:paraId="024F7D18" w14:textId="77777777" w:rsidR="001854C9" w:rsidRDefault="00A169B3" w:rsidP="001854C9">
      <w:pPr>
        <w:pStyle w:val="BodyText"/>
      </w:pPr>
      <w:hyperlink r:id="rId76" w:history="1">
        <w:r w:rsidR="001854C9" w:rsidRPr="00C66F8E">
          <w:rPr>
            <w:rStyle w:val="Hyperlink"/>
          </w:rPr>
          <w:t>Australian Marine Debris Initiative</w:t>
        </w:r>
      </w:hyperlink>
    </w:p>
    <w:p w14:paraId="3E7EB485" w14:textId="77777777" w:rsidR="001854C9" w:rsidRPr="00777CF5" w:rsidRDefault="001854C9" w:rsidP="001854C9">
      <w:pPr>
        <w:pStyle w:val="BodyText"/>
        <w:rPr>
          <w:rStyle w:val="Hyperlink"/>
          <w:color w:val="231F20" w:themeColor="text1"/>
          <w:u w:val="none"/>
        </w:rPr>
      </w:pPr>
      <w:r>
        <w:t>Tangaroa Blue Foundation is an Australia-wide not-for-profit organisation dedicated to the removal and prevention of marine debris: one of the major environmental issues worldwide</w:t>
      </w:r>
      <w:r>
        <w:fldChar w:fldCharType="begin"/>
      </w:r>
      <w:r>
        <w:instrText xml:space="preserve"> HYPERLINK "https://www.beachpatrol.com.au/" </w:instrText>
      </w:r>
      <w:r>
        <w:fldChar w:fldCharType="separate"/>
      </w:r>
    </w:p>
    <w:p w14:paraId="1DE03201" w14:textId="77777777" w:rsidR="001854C9" w:rsidRDefault="001854C9" w:rsidP="001854C9">
      <w:pPr>
        <w:pStyle w:val="BodyText"/>
      </w:pPr>
      <w:r w:rsidRPr="00042D9A">
        <w:rPr>
          <w:rStyle w:val="Hyperlink"/>
        </w:rPr>
        <w:t>Beach Patrol</w:t>
      </w:r>
      <w:r>
        <w:fldChar w:fldCharType="end"/>
      </w:r>
    </w:p>
    <w:p w14:paraId="3CEB191F" w14:textId="77777777" w:rsidR="001854C9" w:rsidRDefault="001854C9" w:rsidP="001854C9">
      <w:pPr>
        <w:pStyle w:val="BodyText"/>
      </w:pPr>
      <w:r>
        <w:t>Beach Patrol is an organised network of volunteers and community beach cleaning groups who clean the beaches of Melbourne to make them safer and more enjoyable for everyone.</w:t>
      </w:r>
    </w:p>
    <w:p w14:paraId="222F7C0D" w14:textId="65A1BE39" w:rsidR="001854C9" w:rsidRDefault="00A169B3" w:rsidP="001854C9">
      <w:pPr>
        <w:pStyle w:val="BodyText"/>
      </w:pPr>
      <w:hyperlink r:id="rId77" w:history="1">
        <w:r w:rsidR="001854C9" w:rsidRPr="00FB3DD6">
          <w:rPr>
            <w:rStyle w:val="Hyperlink"/>
          </w:rPr>
          <w:t>Clean Up Australia Day</w:t>
        </w:r>
      </w:hyperlink>
    </w:p>
    <w:p w14:paraId="12B6C4A2" w14:textId="77777777" w:rsidR="001854C9" w:rsidRPr="00777CF5" w:rsidRDefault="001854C9" w:rsidP="001854C9">
      <w:pPr>
        <w:pStyle w:val="BodyText"/>
        <w:rPr>
          <w:rStyle w:val="Hyperlink"/>
          <w:color w:val="231F20" w:themeColor="text1"/>
          <w:u w:val="none"/>
        </w:rPr>
      </w:pPr>
      <w:r>
        <w:t xml:space="preserve">Clean Up Australia inspires and empowers communities to clean up, fix up and conserve our environment. The website has information on clean-up events and resources about the impact of litter. </w:t>
      </w:r>
    </w:p>
    <w:p w14:paraId="08A24064" w14:textId="77777777" w:rsidR="001854C9" w:rsidRDefault="00A169B3" w:rsidP="001854C9">
      <w:pPr>
        <w:pStyle w:val="BodyText"/>
      </w:pPr>
      <w:hyperlink r:id="rId78" w:history="1">
        <w:r w:rsidR="001854C9" w:rsidRPr="005046EB">
          <w:rPr>
            <w:rStyle w:val="Hyperlink"/>
          </w:rPr>
          <w:t>Environment Education Victoria</w:t>
        </w:r>
      </w:hyperlink>
    </w:p>
    <w:p w14:paraId="538CDF05" w14:textId="77777777" w:rsidR="001854C9" w:rsidRDefault="001854C9" w:rsidP="001854C9">
      <w:pPr>
        <w:pStyle w:val="BodyText"/>
      </w:pPr>
      <w:r>
        <w:t>Environment Education Victoria (EEV) is a professional association of educators for sustainability. EEV offers membership for teachers and free classroom resources.</w:t>
      </w:r>
    </w:p>
    <w:p w14:paraId="5E54A07A" w14:textId="77777777" w:rsidR="001854C9" w:rsidRDefault="00A169B3" w:rsidP="001854C9">
      <w:pPr>
        <w:pStyle w:val="BodyText"/>
      </w:pPr>
      <w:hyperlink r:id="rId79" w:history="1">
        <w:r w:rsidR="001854C9" w:rsidRPr="005046EB">
          <w:rPr>
            <w:rStyle w:val="Hyperlink"/>
          </w:rPr>
          <w:t>Keep Australia Beautiful</w:t>
        </w:r>
      </w:hyperlink>
    </w:p>
    <w:p w14:paraId="6F9D441B" w14:textId="77777777" w:rsidR="001854C9" w:rsidRDefault="001854C9" w:rsidP="001854C9">
      <w:pPr>
        <w:pStyle w:val="BodyText"/>
      </w:pPr>
      <w:r>
        <w:t>Keep Australia Beautiful is a national organisation that is recognised as Australia’s independent litter prevention thought and practice leader, for a litter free and sustainable Australia.</w:t>
      </w:r>
    </w:p>
    <w:p w14:paraId="7F4AAD33" w14:textId="77777777" w:rsidR="001854C9" w:rsidRDefault="00A169B3" w:rsidP="001854C9">
      <w:pPr>
        <w:pStyle w:val="BodyText"/>
      </w:pPr>
      <w:hyperlink r:id="rId80" w:history="1">
        <w:r w:rsidR="001854C9" w:rsidRPr="00C66F8E">
          <w:rPr>
            <w:rStyle w:val="Hyperlink"/>
          </w:rPr>
          <w:t>National Litter Index</w:t>
        </w:r>
      </w:hyperlink>
    </w:p>
    <w:p w14:paraId="6EE38538" w14:textId="77777777" w:rsidR="001854C9" w:rsidRDefault="001854C9" w:rsidP="001854C9">
      <w:pPr>
        <w:pStyle w:val="BodyText"/>
      </w:pPr>
      <w:r>
        <w:t>A national measure of the presence of litter across the country.</w:t>
      </w:r>
    </w:p>
    <w:p w14:paraId="297AB3C0" w14:textId="46ADCD0D" w:rsidR="001854C9" w:rsidRPr="00FB3DD6" w:rsidRDefault="00FB3DD6" w:rsidP="001854C9">
      <w:pPr>
        <w:pStyle w:val="BodyText"/>
        <w:rPr>
          <w:rStyle w:val="Hyperlink"/>
        </w:rPr>
      </w:pPr>
      <w:r>
        <w:fldChar w:fldCharType="begin"/>
      </w:r>
      <w:r>
        <w:instrText xml:space="preserve"> HYPERLINK "https://www.facebook.com/ResponsibleRunners/" </w:instrText>
      </w:r>
      <w:r>
        <w:fldChar w:fldCharType="separate"/>
      </w:r>
      <w:r w:rsidR="001854C9" w:rsidRPr="00FB3DD6">
        <w:rPr>
          <w:rStyle w:val="Hyperlink"/>
        </w:rPr>
        <w:t>Responsible Runners</w:t>
      </w:r>
    </w:p>
    <w:p w14:paraId="634E90B5" w14:textId="1DF96337" w:rsidR="001854C9" w:rsidRPr="00777CF5" w:rsidRDefault="00FB3DD6" w:rsidP="001854C9">
      <w:pPr>
        <w:pStyle w:val="BodyText"/>
        <w:rPr>
          <w:rStyle w:val="Hyperlink"/>
          <w:color w:val="231F20" w:themeColor="text1"/>
          <w:u w:val="none"/>
        </w:rPr>
      </w:pPr>
      <w:r>
        <w:fldChar w:fldCharType="end"/>
      </w:r>
      <w:r w:rsidR="001854C9">
        <w:t>An organisation that asks the community to join them across Australia for a fun 30 minute clean-up to meet like-minded people and protect our marine environment. They also help sort recyclables and collect data for the Australian Marine Debris Initiative.</w:t>
      </w:r>
    </w:p>
    <w:p w14:paraId="5812664A" w14:textId="77777777" w:rsidR="001854C9" w:rsidRDefault="00A169B3" w:rsidP="001854C9">
      <w:pPr>
        <w:pStyle w:val="BodyText"/>
      </w:pPr>
      <w:hyperlink r:id="rId81" w:history="1">
        <w:r w:rsidR="001854C9" w:rsidRPr="005046EB">
          <w:rPr>
            <w:rStyle w:val="Hyperlink"/>
          </w:rPr>
          <w:t>Victorian Litter Action Alliance, Sustainability Victoria</w:t>
        </w:r>
      </w:hyperlink>
    </w:p>
    <w:p w14:paraId="54EB0C5C" w14:textId="77777777" w:rsidR="001854C9" w:rsidRPr="00777CF5" w:rsidRDefault="001854C9" w:rsidP="001854C9">
      <w:pPr>
        <w:pStyle w:val="BodyText"/>
        <w:rPr>
          <w:rStyle w:val="Hyperlink"/>
          <w:color w:val="231F20" w:themeColor="text1"/>
          <w:u w:val="none"/>
        </w:rPr>
      </w:pPr>
      <w:r>
        <w:t>Sustainability Victoria supports state and local government, land managers and other partners to address litter and illegal dumping issues.</w:t>
      </w:r>
    </w:p>
    <w:p w14:paraId="5845F957" w14:textId="77777777" w:rsidR="001854C9" w:rsidRDefault="00A169B3" w:rsidP="001854C9">
      <w:pPr>
        <w:pStyle w:val="BodyText"/>
      </w:pPr>
      <w:hyperlink r:id="rId82" w:history="1">
        <w:r w:rsidR="001854C9" w:rsidRPr="005046EB">
          <w:rPr>
            <w:rStyle w:val="Hyperlink"/>
          </w:rPr>
          <w:t>Waterwatch Victoria</w:t>
        </w:r>
      </w:hyperlink>
    </w:p>
    <w:p w14:paraId="0F7B693B" w14:textId="77777777" w:rsidR="001854C9" w:rsidRDefault="001854C9" w:rsidP="001854C9">
      <w:pPr>
        <w:pStyle w:val="BodyText"/>
      </w:pPr>
      <w:r>
        <w:t>Waterwatch is a citizen science community engagement program connecting local communities with river health and sustainable water issues and management.</w:t>
      </w:r>
    </w:p>
    <w:p w14:paraId="0C80C21F" w14:textId="77777777" w:rsidR="001854C9" w:rsidRDefault="001854C9" w:rsidP="001854C9">
      <w:pPr>
        <w:pStyle w:val="Heading2"/>
      </w:pPr>
    </w:p>
    <w:p w14:paraId="216B3340" w14:textId="77777777" w:rsidR="001854C9" w:rsidRDefault="001854C9">
      <w:pPr>
        <w:rPr>
          <w:rFonts w:asciiTheme="majorHAnsi" w:eastAsiaTheme="majorEastAsia" w:hAnsiTheme="majorHAnsi" w:cstheme="majorBidi"/>
          <w:b/>
          <w:bCs/>
          <w:sz w:val="24"/>
          <w:szCs w:val="26"/>
        </w:rPr>
      </w:pPr>
      <w:r>
        <w:br w:type="page"/>
      </w:r>
    </w:p>
    <w:p w14:paraId="289F6D4C" w14:textId="42A3CFE4" w:rsidR="00ED7618" w:rsidRDefault="007F1221" w:rsidP="007F1221">
      <w:pPr>
        <w:pStyle w:val="Heading2"/>
      </w:pPr>
      <w:r>
        <w:t>Appendix 1</w:t>
      </w:r>
    </w:p>
    <w:p w14:paraId="054CA1C0" w14:textId="22F6B820" w:rsidR="00DD06E7" w:rsidRDefault="00DD06E7" w:rsidP="00DD06E7">
      <w:pPr>
        <w:pStyle w:val="BodyText"/>
      </w:pPr>
      <w:r>
        <w:t xml:space="preserve">You can also view the tracking data and journeys of the litter trackers on </w:t>
      </w:r>
      <w:hyperlink r:id="rId83" w:history="1">
        <w:r w:rsidRPr="00894738">
          <w:rPr>
            <w:rStyle w:val="Hyperlink"/>
          </w:rPr>
          <w:t>The Litter Trackers</w:t>
        </w:r>
      </w:hyperlink>
      <w:r>
        <w:rPr>
          <w:i/>
        </w:rPr>
        <w:t xml:space="preserve"> </w:t>
      </w:r>
      <w:r>
        <w:t>website.</w:t>
      </w:r>
    </w:p>
    <w:p w14:paraId="4FBFFA3A" w14:textId="007AE26A" w:rsidR="00985A42" w:rsidRDefault="00985A42" w:rsidP="004D6E50">
      <w:pPr>
        <w:pStyle w:val="Heading3"/>
      </w:pPr>
      <w:r>
        <w:t>Dandenong Creek maps</w:t>
      </w:r>
    </w:p>
    <w:p w14:paraId="701F2553" w14:textId="63ED5442" w:rsidR="00B03477" w:rsidRDefault="00B03477" w:rsidP="00BA0DBE">
      <w:r>
        <w:t>Dandenong Creek Bottle 1 journey with dates.</w:t>
      </w:r>
    </w:p>
    <w:p w14:paraId="22C64BC8" w14:textId="77777777" w:rsidR="000A2DB6" w:rsidRDefault="000A2DB6" w:rsidP="00BA0DBE"/>
    <w:p w14:paraId="75E7C7E0" w14:textId="77777777" w:rsidR="00B03477" w:rsidRDefault="00B03477" w:rsidP="00B03477">
      <w:pPr>
        <w:jc w:val="center"/>
      </w:pPr>
      <w:r>
        <w:rPr>
          <w:noProof/>
        </w:rPr>
        <w:drawing>
          <wp:inline distT="0" distB="0" distL="0" distR="0" wp14:anchorId="7754D9EC" wp14:editId="0D392E85">
            <wp:extent cx="4686300" cy="6153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6153150"/>
                    </a:xfrm>
                    <a:prstGeom prst="rect">
                      <a:avLst/>
                    </a:prstGeom>
                    <a:noFill/>
                    <a:ln>
                      <a:noFill/>
                    </a:ln>
                  </pic:spPr>
                </pic:pic>
              </a:graphicData>
            </a:graphic>
          </wp:inline>
        </w:drawing>
      </w:r>
    </w:p>
    <w:p w14:paraId="57EBDDC6" w14:textId="77777777" w:rsidR="00B03477" w:rsidRDefault="00B03477" w:rsidP="00B03477">
      <w:pPr>
        <w:jc w:val="center"/>
      </w:pPr>
      <w:r>
        <w:br w:type="page"/>
      </w:r>
    </w:p>
    <w:p w14:paraId="0EA7E972" w14:textId="3F84EE8A" w:rsidR="00B03477" w:rsidRDefault="00B03477" w:rsidP="00BA0DBE">
      <w:r>
        <w:t>Dandenong Creek Bottle 2 journey with dates.</w:t>
      </w:r>
    </w:p>
    <w:p w14:paraId="69C006A9" w14:textId="77777777" w:rsidR="000A2DB6" w:rsidRDefault="000A2DB6" w:rsidP="00BA0DBE"/>
    <w:p w14:paraId="5AB37F32" w14:textId="77777777" w:rsidR="00B03477" w:rsidRDefault="00B03477" w:rsidP="00B03477">
      <w:pPr>
        <w:jc w:val="center"/>
      </w:pPr>
      <w:r>
        <w:rPr>
          <w:noProof/>
        </w:rPr>
        <w:drawing>
          <wp:inline distT="0" distB="0" distL="0" distR="0" wp14:anchorId="65BA5A7D" wp14:editId="392E53C3">
            <wp:extent cx="4257675" cy="5657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57675" cy="5657850"/>
                    </a:xfrm>
                    <a:prstGeom prst="rect">
                      <a:avLst/>
                    </a:prstGeom>
                    <a:noFill/>
                    <a:ln>
                      <a:noFill/>
                    </a:ln>
                  </pic:spPr>
                </pic:pic>
              </a:graphicData>
            </a:graphic>
          </wp:inline>
        </w:drawing>
      </w:r>
    </w:p>
    <w:p w14:paraId="332397A0" w14:textId="77777777" w:rsidR="00B03477" w:rsidRDefault="00B03477" w:rsidP="00B03477">
      <w:pPr>
        <w:jc w:val="center"/>
      </w:pPr>
      <w:r>
        <w:br w:type="page"/>
      </w:r>
    </w:p>
    <w:p w14:paraId="777CB5A1" w14:textId="56B69ED7" w:rsidR="00B03477" w:rsidRDefault="00B03477" w:rsidP="00BA0DBE">
      <w:r>
        <w:t>Dandenong Creek Bottle 3 journey with dates.</w:t>
      </w:r>
    </w:p>
    <w:p w14:paraId="36F876BF" w14:textId="77777777" w:rsidR="000A2DB6" w:rsidRDefault="000A2DB6" w:rsidP="00BA0DBE"/>
    <w:p w14:paraId="0650DFE5" w14:textId="77777777" w:rsidR="00B03477" w:rsidRDefault="00B03477" w:rsidP="00B03477">
      <w:pPr>
        <w:jc w:val="center"/>
      </w:pPr>
      <w:r>
        <w:rPr>
          <w:noProof/>
        </w:rPr>
        <w:drawing>
          <wp:inline distT="0" distB="0" distL="0" distR="0" wp14:anchorId="41503E53" wp14:editId="3E73D1DD">
            <wp:extent cx="5095875" cy="6362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95875" cy="6362700"/>
                    </a:xfrm>
                    <a:prstGeom prst="rect">
                      <a:avLst/>
                    </a:prstGeom>
                    <a:noFill/>
                    <a:ln>
                      <a:noFill/>
                    </a:ln>
                  </pic:spPr>
                </pic:pic>
              </a:graphicData>
            </a:graphic>
          </wp:inline>
        </w:drawing>
      </w:r>
    </w:p>
    <w:p w14:paraId="67AA1826" w14:textId="77777777" w:rsidR="00B03477" w:rsidRDefault="00B03477" w:rsidP="00B03477">
      <w:pPr>
        <w:jc w:val="center"/>
      </w:pPr>
      <w:r>
        <w:br w:type="page"/>
      </w:r>
    </w:p>
    <w:p w14:paraId="036D6058" w14:textId="6B2C4DA5" w:rsidR="00B03477" w:rsidRDefault="00B03477" w:rsidP="00BA0DBE">
      <w:r>
        <w:t>Dandenong Creek Bottle 4 journey with dates.</w:t>
      </w:r>
    </w:p>
    <w:p w14:paraId="1DAB939A" w14:textId="77777777" w:rsidR="000A2DB6" w:rsidRDefault="000A2DB6" w:rsidP="00BA0DBE"/>
    <w:p w14:paraId="1615D116" w14:textId="77777777" w:rsidR="00B03477" w:rsidRDefault="00B03477" w:rsidP="00B03477">
      <w:pPr>
        <w:jc w:val="center"/>
      </w:pPr>
      <w:r>
        <w:rPr>
          <w:noProof/>
        </w:rPr>
        <w:drawing>
          <wp:inline distT="0" distB="0" distL="0" distR="0" wp14:anchorId="7C46F1B5" wp14:editId="48B3B892">
            <wp:extent cx="4752975" cy="6477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52975" cy="6477000"/>
                    </a:xfrm>
                    <a:prstGeom prst="rect">
                      <a:avLst/>
                    </a:prstGeom>
                    <a:noFill/>
                    <a:ln>
                      <a:noFill/>
                    </a:ln>
                  </pic:spPr>
                </pic:pic>
              </a:graphicData>
            </a:graphic>
          </wp:inline>
        </w:drawing>
      </w:r>
    </w:p>
    <w:p w14:paraId="5E02E68C" w14:textId="77777777" w:rsidR="00B03477" w:rsidRDefault="00B03477" w:rsidP="00B03477">
      <w:pPr>
        <w:jc w:val="center"/>
      </w:pPr>
      <w:r>
        <w:br w:type="page"/>
      </w:r>
    </w:p>
    <w:p w14:paraId="3053737C" w14:textId="180458C0" w:rsidR="00B03477" w:rsidRDefault="00B03477" w:rsidP="00BA0DBE">
      <w:r>
        <w:t>Dandenong Creek Bottle 5 journey with dates.</w:t>
      </w:r>
    </w:p>
    <w:p w14:paraId="79CD8C46" w14:textId="77777777" w:rsidR="000A2DB6" w:rsidRDefault="000A2DB6" w:rsidP="00BA0DBE"/>
    <w:p w14:paraId="0C8221BC" w14:textId="77777777" w:rsidR="00B03477" w:rsidRDefault="00B03477" w:rsidP="00B03477">
      <w:pPr>
        <w:jc w:val="center"/>
      </w:pPr>
      <w:r>
        <w:rPr>
          <w:noProof/>
        </w:rPr>
        <w:drawing>
          <wp:inline distT="0" distB="0" distL="0" distR="0" wp14:anchorId="31BC90C8" wp14:editId="2A0B1708">
            <wp:extent cx="4695825" cy="6181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5825" cy="6181725"/>
                    </a:xfrm>
                    <a:prstGeom prst="rect">
                      <a:avLst/>
                    </a:prstGeom>
                    <a:noFill/>
                    <a:ln>
                      <a:noFill/>
                    </a:ln>
                  </pic:spPr>
                </pic:pic>
              </a:graphicData>
            </a:graphic>
          </wp:inline>
        </w:drawing>
      </w:r>
    </w:p>
    <w:p w14:paraId="730524BE" w14:textId="77777777" w:rsidR="00985A42" w:rsidRDefault="00985A42" w:rsidP="00ED7618">
      <w:pPr>
        <w:pStyle w:val="BodyText"/>
      </w:pPr>
    </w:p>
    <w:p w14:paraId="5485EA02" w14:textId="77777777" w:rsidR="006C24A3" w:rsidRDefault="006C24A3">
      <w:pPr>
        <w:rPr>
          <w:rFonts w:asciiTheme="majorHAnsi" w:eastAsiaTheme="majorEastAsia" w:hAnsiTheme="majorHAnsi" w:cstheme="majorBidi"/>
          <w:b/>
          <w:bCs/>
          <w:sz w:val="24"/>
          <w:szCs w:val="26"/>
        </w:rPr>
      </w:pPr>
      <w:r>
        <w:br w:type="page"/>
      </w:r>
    </w:p>
    <w:p w14:paraId="2EA4458F" w14:textId="76EB8965" w:rsidR="002B7289" w:rsidRDefault="000A2DB6" w:rsidP="002B7289">
      <w:pPr>
        <w:pStyle w:val="Heading2"/>
      </w:pPr>
      <w:r>
        <w:t>Appendix 2</w:t>
      </w:r>
    </w:p>
    <w:p w14:paraId="041D2F4F" w14:textId="6F0D48C0" w:rsidR="002B7289" w:rsidRDefault="002B7289" w:rsidP="002B7289">
      <w:pPr>
        <w:pStyle w:val="Heading3"/>
      </w:pPr>
      <w:r>
        <w:t>How to measure distance on Google Maps (app)</w:t>
      </w:r>
    </w:p>
    <w:p w14:paraId="1A356013" w14:textId="2330704B" w:rsidR="002B7289" w:rsidRDefault="002B7289" w:rsidP="002B7289">
      <w:pPr>
        <w:pStyle w:val="BodyText"/>
      </w:pPr>
      <w:r>
        <w:t>Type into the search bar the name of the site</w:t>
      </w:r>
      <w:r w:rsidR="009060C5">
        <w:t xml:space="preserve"> (e.g. Maribyrnong River Trail)</w:t>
      </w:r>
      <w:r>
        <w:t>.</w:t>
      </w:r>
    </w:p>
    <w:p w14:paraId="6BC69106" w14:textId="05CABD99" w:rsidR="002B7289" w:rsidRDefault="009060C5" w:rsidP="002B7289">
      <w:pPr>
        <w:pStyle w:val="BodyText"/>
      </w:pPr>
      <w:r w:rsidRPr="009060C5">
        <w:rPr>
          <w:noProof/>
        </w:rPr>
        <w:drawing>
          <wp:inline distT="0" distB="0" distL="0" distR="0" wp14:anchorId="0D825D50" wp14:editId="2ADC1EED">
            <wp:extent cx="3177837" cy="5516244"/>
            <wp:effectExtent l="0" t="0" r="3810" b="8890"/>
            <wp:docPr id="13" name="Picture 13" descr="C:\Users\Shannon\Dropbox\Melbourne Water RMIT The Litter Trackers\Apps and resources\Google maps location turned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nnon\Dropbox\Melbourne Water RMIT The Litter Trackers\Apps and resources\Google maps location turned off.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98610" cy="5552302"/>
                    </a:xfrm>
                    <a:prstGeom prst="rect">
                      <a:avLst/>
                    </a:prstGeom>
                    <a:noFill/>
                    <a:ln>
                      <a:noFill/>
                    </a:ln>
                  </pic:spPr>
                </pic:pic>
              </a:graphicData>
            </a:graphic>
          </wp:inline>
        </w:drawing>
      </w:r>
    </w:p>
    <w:p w14:paraId="5B40BF68" w14:textId="36F57559" w:rsidR="00916B6E" w:rsidRDefault="00916B6E">
      <w:r>
        <w:br w:type="page"/>
      </w:r>
    </w:p>
    <w:p w14:paraId="219B0F9C" w14:textId="69DA7118" w:rsidR="009060C5" w:rsidRDefault="009060C5" w:rsidP="002B7289">
      <w:pPr>
        <w:pStyle w:val="BodyText"/>
      </w:pPr>
      <w:r>
        <w:t xml:space="preserve">Select exact location and hold screen. Dropped pin will appear along with a red place marker. </w:t>
      </w:r>
      <w:r w:rsidR="00940D49">
        <w:t>Tap the ruler ‘Measure distance’.</w:t>
      </w:r>
    </w:p>
    <w:p w14:paraId="3B35FF97" w14:textId="27AC199E" w:rsidR="009060C5" w:rsidRDefault="009060C5" w:rsidP="002B7289">
      <w:pPr>
        <w:pStyle w:val="BodyText"/>
      </w:pPr>
      <w:r w:rsidRPr="009060C5">
        <w:rPr>
          <w:noProof/>
        </w:rPr>
        <w:drawing>
          <wp:inline distT="0" distB="0" distL="0" distR="0" wp14:anchorId="1E57BFD8" wp14:editId="2E152DAB">
            <wp:extent cx="3322955" cy="4943475"/>
            <wp:effectExtent l="0" t="0" r="0" b="9525"/>
            <wp:docPr id="18" name="Picture 18" descr="C:\Users\Shannon\Dropbox\Melbourne Water RMIT The Litter Trackers\Apps and resources\Google maps location turned 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nnon\Dropbox\Melbourne Water RMIT The Litter Trackers\Apps and resources\Google maps location turned off 2.jpg"/>
                    <pic:cNvPicPr>
                      <a:picLocks noChangeAspect="1" noChangeArrowheads="1"/>
                    </pic:cNvPicPr>
                  </pic:nvPicPr>
                  <pic:blipFill rotWithShape="1">
                    <a:blip r:embed="rId89">
                      <a:extLst>
                        <a:ext uri="{28A0092B-C50C-407E-A947-70E740481C1C}">
                          <a14:useLocalDpi xmlns:a14="http://schemas.microsoft.com/office/drawing/2010/main" val="0"/>
                        </a:ext>
                      </a:extLst>
                    </a:blip>
                    <a:srcRect b="12968"/>
                    <a:stretch/>
                  </pic:blipFill>
                  <pic:spPr bwMode="auto">
                    <a:xfrm>
                      <a:off x="0" y="0"/>
                      <a:ext cx="3331627" cy="4956376"/>
                    </a:xfrm>
                    <a:prstGeom prst="rect">
                      <a:avLst/>
                    </a:prstGeom>
                    <a:noFill/>
                    <a:ln>
                      <a:noFill/>
                    </a:ln>
                    <a:extLst>
                      <a:ext uri="{53640926-AAD7-44D8-BBD7-CCE9431645EC}">
                        <a14:shadowObscured xmlns:a14="http://schemas.microsoft.com/office/drawing/2010/main"/>
                      </a:ext>
                    </a:extLst>
                  </pic:spPr>
                </pic:pic>
              </a:graphicData>
            </a:graphic>
          </wp:inline>
        </w:drawing>
      </w:r>
    </w:p>
    <w:p w14:paraId="0B523C2D" w14:textId="7B13F9DA" w:rsidR="00916B6E" w:rsidRDefault="00916B6E">
      <w:r>
        <w:br w:type="page"/>
      </w:r>
    </w:p>
    <w:p w14:paraId="1AF515CE" w14:textId="5810EB88" w:rsidR="002B7289" w:rsidRDefault="00940D49" w:rsidP="00940D49">
      <w:pPr>
        <w:pStyle w:val="BodyText"/>
        <w:rPr>
          <w:noProof/>
        </w:rPr>
      </w:pPr>
      <w:r>
        <w:rPr>
          <w:noProof/>
        </w:rPr>
        <w:t>As per the instructions on the screen, drag the map and tap ‘Add point’ (plus sign inside the blue circle).</w:t>
      </w:r>
      <w:r w:rsidR="001854C9">
        <w:rPr>
          <w:noProof/>
        </w:rPr>
        <w:t xml:space="preserve"> The distance shows beneath.</w:t>
      </w:r>
    </w:p>
    <w:p w14:paraId="37E071BA" w14:textId="77777777" w:rsidR="002B7289" w:rsidRDefault="002B7289" w:rsidP="002B7289">
      <w:pPr>
        <w:rPr>
          <w:rFonts w:ascii="Arial" w:hAnsi="Arial" w:cs="Arial"/>
          <w:noProof/>
        </w:rPr>
      </w:pPr>
      <w:r>
        <w:rPr>
          <w:rFonts w:ascii="Arial" w:hAnsi="Arial" w:cs="Arial"/>
          <w:noProof/>
        </w:rPr>
        <w:t xml:space="preserve">    </w:t>
      </w:r>
      <w:r>
        <w:rPr>
          <w:rFonts w:ascii="Arial" w:hAnsi="Arial" w:cs="Arial"/>
          <w:noProof/>
        </w:rPr>
        <w:drawing>
          <wp:inline distT="0" distB="0" distL="0" distR="0" wp14:anchorId="2850ED2B" wp14:editId="66DF74E5">
            <wp:extent cx="3638550" cy="60786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gle maps 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672459" cy="6135276"/>
                    </a:xfrm>
                    <a:prstGeom prst="rect">
                      <a:avLst/>
                    </a:prstGeom>
                  </pic:spPr>
                </pic:pic>
              </a:graphicData>
            </a:graphic>
          </wp:inline>
        </w:drawing>
      </w:r>
      <w:r>
        <w:rPr>
          <w:rFonts w:ascii="Arial" w:hAnsi="Arial" w:cs="Arial"/>
          <w:noProof/>
        </w:rPr>
        <w:t xml:space="preserve">          </w:t>
      </w:r>
    </w:p>
    <w:p w14:paraId="25945C12" w14:textId="77777777" w:rsidR="00940D49" w:rsidRDefault="00940D49" w:rsidP="002B7289">
      <w:pPr>
        <w:rPr>
          <w:rFonts w:ascii="Arial" w:hAnsi="Arial" w:cs="Arial"/>
          <w:noProof/>
        </w:rPr>
      </w:pPr>
    </w:p>
    <w:p w14:paraId="7C9237D4" w14:textId="77777777" w:rsidR="00916B6E" w:rsidRDefault="00916B6E">
      <w:pPr>
        <w:rPr>
          <w:noProof/>
        </w:rPr>
      </w:pPr>
      <w:r>
        <w:rPr>
          <w:noProof/>
        </w:rPr>
        <w:br w:type="page"/>
      </w:r>
    </w:p>
    <w:p w14:paraId="1C76EB20" w14:textId="77777777" w:rsidR="001854C9" w:rsidRDefault="002B7289" w:rsidP="001854C9">
      <w:pPr>
        <w:pStyle w:val="BodyText"/>
        <w:rPr>
          <w:noProof/>
        </w:rPr>
      </w:pPr>
      <w:r>
        <w:rPr>
          <w:rFonts w:ascii="Arial" w:hAnsi="Arial" w:cs="Arial"/>
          <w:noProof/>
        </w:rPr>
        <w:t xml:space="preserve">    </w:t>
      </w:r>
      <w:r w:rsidR="001854C9">
        <w:rPr>
          <w:noProof/>
        </w:rPr>
        <w:t>Continue adding points until you have reached the end point.</w:t>
      </w:r>
    </w:p>
    <w:p w14:paraId="19CCA8F9" w14:textId="77777777" w:rsidR="001854C9" w:rsidRDefault="001854C9" w:rsidP="002B7289">
      <w:pPr>
        <w:rPr>
          <w:rFonts w:ascii="Arial" w:hAnsi="Arial" w:cs="Arial"/>
          <w:noProof/>
        </w:rPr>
      </w:pPr>
    </w:p>
    <w:p w14:paraId="6EACAABC" w14:textId="5B7B18E5" w:rsidR="002B7289" w:rsidRDefault="002B7289" w:rsidP="002B7289">
      <w:pPr>
        <w:rPr>
          <w:rFonts w:ascii="Arial" w:hAnsi="Arial" w:cs="Arial"/>
        </w:rPr>
      </w:pPr>
      <w:r>
        <w:rPr>
          <w:rFonts w:ascii="Arial" w:hAnsi="Arial" w:cs="Arial"/>
          <w:noProof/>
        </w:rPr>
        <w:drawing>
          <wp:inline distT="0" distB="0" distL="0" distR="0" wp14:anchorId="05C90B6F" wp14:editId="68137BE0">
            <wp:extent cx="4057650" cy="67877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gle maps 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07699" cy="6871439"/>
                    </a:xfrm>
                    <a:prstGeom prst="rect">
                      <a:avLst/>
                    </a:prstGeom>
                  </pic:spPr>
                </pic:pic>
              </a:graphicData>
            </a:graphic>
          </wp:inline>
        </w:drawing>
      </w:r>
    </w:p>
    <w:p w14:paraId="711EE19C" w14:textId="77777777" w:rsidR="002B7289" w:rsidRDefault="002B7289" w:rsidP="002B7289">
      <w:pPr>
        <w:rPr>
          <w:rFonts w:ascii="Arial" w:hAnsi="Arial" w:cs="Arial"/>
        </w:rPr>
      </w:pPr>
      <w:r>
        <w:rPr>
          <w:rFonts w:ascii="Arial" w:hAnsi="Arial" w:cs="Arial"/>
        </w:rPr>
        <w:br w:type="page"/>
      </w:r>
    </w:p>
    <w:p w14:paraId="7BED8B1D" w14:textId="21EF51F8" w:rsidR="002B7289" w:rsidRDefault="002B7289" w:rsidP="002B7289">
      <w:pPr>
        <w:pStyle w:val="Heading2"/>
      </w:pPr>
      <w:r>
        <w:t xml:space="preserve">Appendix </w:t>
      </w:r>
      <w:r w:rsidR="000A2DB6">
        <w:t>3</w:t>
      </w:r>
    </w:p>
    <w:p w14:paraId="48C20C7E" w14:textId="62FED7BC" w:rsidR="002B7289" w:rsidRDefault="002B7289" w:rsidP="002B7289">
      <w:pPr>
        <w:pStyle w:val="Heading3"/>
      </w:pPr>
      <w:r>
        <w:t>How to measure distance on Google Maps (internet)</w:t>
      </w:r>
    </w:p>
    <w:p w14:paraId="57660A20" w14:textId="04718D39" w:rsidR="002B7289" w:rsidRDefault="002B7289" w:rsidP="002B7289">
      <w:pPr>
        <w:pStyle w:val="BodyText"/>
      </w:pPr>
      <w:r>
        <w:t>Right click on dropped pin</w:t>
      </w:r>
      <w:r w:rsidR="00940D49">
        <w:t xml:space="preserve"> and select ‘M</w:t>
      </w:r>
      <w:r>
        <w:t>easure distance’.</w:t>
      </w:r>
    </w:p>
    <w:p w14:paraId="009F4AFD" w14:textId="77777777" w:rsidR="002B7289" w:rsidRDefault="002B7289" w:rsidP="002B7289">
      <w:pPr>
        <w:rPr>
          <w:rFonts w:ascii="Arial" w:hAnsi="Arial" w:cs="Arial"/>
        </w:rPr>
      </w:pPr>
    </w:p>
    <w:p w14:paraId="7A0C8BD2" w14:textId="77777777" w:rsidR="002B7289" w:rsidRDefault="002B7289" w:rsidP="002B7289">
      <w:pPr>
        <w:rPr>
          <w:rFonts w:ascii="Arial" w:hAnsi="Arial" w:cs="Arial"/>
        </w:rPr>
      </w:pPr>
      <w:r>
        <w:rPr>
          <w:noProof/>
        </w:rPr>
        <w:drawing>
          <wp:inline distT="0" distB="0" distL="0" distR="0" wp14:anchorId="7C6CEE03" wp14:editId="31C19F8F">
            <wp:extent cx="6623485" cy="2933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3551" b="7673"/>
                    <a:stretch/>
                  </pic:blipFill>
                  <pic:spPr bwMode="auto">
                    <a:xfrm>
                      <a:off x="0" y="0"/>
                      <a:ext cx="6635748" cy="2939131"/>
                    </a:xfrm>
                    <a:prstGeom prst="rect">
                      <a:avLst/>
                    </a:prstGeom>
                    <a:ln>
                      <a:noFill/>
                    </a:ln>
                    <a:extLst>
                      <a:ext uri="{53640926-AAD7-44D8-BBD7-CCE9431645EC}">
                        <a14:shadowObscured xmlns:a14="http://schemas.microsoft.com/office/drawing/2010/main"/>
                      </a:ext>
                    </a:extLst>
                  </pic:spPr>
                </pic:pic>
              </a:graphicData>
            </a:graphic>
          </wp:inline>
        </w:drawing>
      </w:r>
    </w:p>
    <w:p w14:paraId="4E5CF52B" w14:textId="77777777" w:rsidR="002B7289" w:rsidRDefault="002B7289" w:rsidP="002B7289">
      <w:pPr>
        <w:pStyle w:val="BodyText"/>
      </w:pPr>
    </w:p>
    <w:p w14:paraId="5F365DFE" w14:textId="77777777" w:rsidR="002B7289" w:rsidRDefault="002B7289" w:rsidP="002B7289">
      <w:pPr>
        <w:pStyle w:val="BodyText"/>
      </w:pPr>
      <w:r>
        <w:t>Click another location on the map and distance will show in the box.</w:t>
      </w:r>
    </w:p>
    <w:p w14:paraId="43C0BE47" w14:textId="77777777" w:rsidR="002B7289" w:rsidRDefault="002B7289" w:rsidP="002B7289">
      <w:pPr>
        <w:rPr>
          <w:rFonts w:ascii="Arial" w:hAnsi="Arial" w:cs="Arial"/>
        </w:rPr>
      </w:pPr>
      <w:r>
        <w:rPr>
          <w:noProof/>
        </w:rPr>
        <w:drawing>
          <wp:inline distT="0" distB="0" distL="0" distR="0" wp14:anchorId="1C9A5BF6" wp14:editId="3049743F">
            <wp:extent cx="6703824" cy="31051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12704" b="4916"/>
                    <a:stretch/>
                  </pic:blipFill>
                  <pic:spPr bwMode="auto">
                    <a:xfrm>
                      <a:off x="0" y="0"/>
                      <a:ext cx="6711046" cy="3108495"/>
                    </a:xfrm>
                    <a:prstGeom prst="rect">
                      <a:avLst/>
                    </a:prstGeom>
                    <a:ln>
                      <a:noFill/>
                    </a:ln>
                    <a:extLst>
                      <a:ext uri="{53640926-AAD7-44D8-BBD7-CCE9431645EC}">
                        <a14:shadowObscured xmlns:a14="http://schemas.microsoft.com/office/drawing/2010/main"/>
                      </a:ext>
                    </a:extLst>
                  </pic:spPr>
                </pic:pic>
              </a:graphicData>
            </a:graphic>
          </wp:inline>
        </w:drawing>
      </w:r>
    </w:p>
    <w:p w14:paraId="54507DF0" w14:textId="7F635752" w:rsidR="002B7289" w:rsidRDefault="002B7289" w:rsidP="002B7289">
      <w:pPr>
        <w:pStyle w:val="BodyText"/>
      </w:pPr>
      <w:r>
        <w:t xml:space="preserve">Continue adding locations to measure the full distance. Total </w:t>
      </w:r>
      <w:r w:rsidR="00304DB2">
        <w:t>distance is displayed</w:t>
      </w:r>
      <w:r>
        <w:t xml:space="preserve"> in the box.</w:t>
      </w:r>
    </w:p>
    <w:p w14:paraId="2EFC395B" w14:textId="77777777" w:rsidR="002B7289" w:rsidRDefault="002B7289" w:rsidP="002B7289">
      <w:pPr>
        <w:rPr>
          <w:rFonts w:ascii="Arial" w:hAnsi="Arial" w:cs="Arial"/>
        </w:rPr>
      </w:pPr>
      <w:r>
        <w:rPr>
          <w:noProof/>
        </w:rPr>
        <w:drawing>
          <wp:inline distT="0" distB="0" distL="0" distR="0" wp14:anchorId="2664F95A" wp14:editId="4EBD01BB">
            <wp:extent cx="6722344" cy="30575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13551" b="5556"/>
                    <a:stretch/>
                  </pic:blipFill>
                  <pic:spPr bwMode="auto">
                    <a:xfrm>
                      <a:off x="0" y="0"/>
                      <a:ext cx="6729112" cy="3060603"/>
                    </a:xfrm>
                    <a:prstGeom prst="rect">
                      <a:avLst/>
                    </a:prstGeom>
                    <a:ln>
                      <a:noFill/>
                    </a:ln>
                    <a:extLst>
                      <a:ext uri="{53640926-AAD7-44D8-BBD7-CCE9431645EC}">
                        <a14:shadowObscured xmlns:a14="http://schemas.microsoft.com/office/drawing/2010/main"/>
                      </a:ext>
                    </a:extLst>
                  </pic:spPr>
                </pic:pic>
              </a:graphicData>
            </a:graphic>
          </wp:inline>
        </w:drawing>
      </w:r>
    </w:p>
    <w:p w14:paraId="6151DA39" w14:textId="4A17014D" w:rsidR="003A593E" w:rsidRDefault="003A593E" w:rsidP="00ED7618">
      <w:pPr>
        <w:pStyle w:val="BodyText"/>
      </w:pPr>
    </w:p>
    <w:p w14:paraId="6F99B69E" w14:textId="76FFCED2" w:rsidR="00AE53EA" w:rsidRDefault="00AE53EA" w:rsidP="00ED7618">
      <w:pPr>
        <w:pStyle w:val="BodyText"/>
      </w:pPr>
    </w:p>
    <w:p w14:paraId="4EAE3F35" w14:textId="0DBBA3E8" w:rsidR="00AE53EA" w:rsidRDefault="00AE53EA" w:rsidP="00ED7618">
      <w:pPr>
        <w:pStyle w:val="BodyText"/>
      </w:pPr>
    </w:p>
    <w:p w14:paraId="728BB1FA" w14:textId="7437B496" w:rsidR="00AE53EA" w:rsidRDefault="00AE53EA" w:rsidP="00ED7618">
      <w:pPr>
        <w:pStyle w:val="BodyText"/>
      </w:pPr>
    </w:p>
    <w:p w14:paraId="1817C692" w14:textId="63298E0D" w:rsidR="00AE53EA" w:rsidRDefault="00AE53EA" w:rsidP="00ED7618">
      <w:pPr>
        <w:pStyle w:val="BodyText"/>
      </w:pPr>
    </w:p>
    <w:p w14:paraId="4C3B7FB5" w14:textId="219F2DAE" w:rsidR="00AE53EA" w:rsidRDefault="00AE53EA" w:rsidP="00ED7618">
      <w:pPr>
        <w:pStyle w:val="BodyText"/>
      </w:pPr>
    </w:p>
    <w:p w14:paraId="72A82767" w14:textId="37FC874A" w:rsidR="00AE53EA" w:rsidRDefault="00AE53EA" w:rsidP="00ED7618">
      <w:pPr>
        <w:pStyle w:val="BodyText"/>
      </w:pPr>
    </w:p>
    <w:p w14:paraId="6DDEF8DF" w14:textId="1DFE7ECC" w:rsidR="00AE53EA" w:rsidRDefault="00AE53EA" w:rsidP="00ED7618">
      <w:pPr>
        <w:pStyle w:val="BodyText"/>
      </w:pPr>
    </w:p>
    <w:p w14:paraId="47530E48" w14:textId="5857C682" w:rsidR="00AE53EA" w:rsidRDefault="00AE53EA" w:rsidP="00ED7618">
      <w:pPr>
        <w:pStyle w:val="BodyText"/>
      </w:pPr>
    </w:p>
    <w:p w14:paraId="3A6747B6" w14:textId="2736ECD5" w:rsidR="00AE53EA" w:rsidRDefault="00AE53EA" w:rsidP="00ED7618">
      <w:pPr>
        <w:pStyle w:val="BodyText"/>
      </w:pPr>
    </w:p>
    <w:p w14:paraId="01286772" w14:textId="06153F82" w:rsidR="00AE53EA" w:rsidRDefault="00AE53EA" w:rsidP="00ED7618">
      <w:pPr>
        <w:pStyle w:val="BodyText"/>
      </w:pPr>
    </w:p>
    <w:p w14:paraId="78320F74" w14:textId="3387C771" w:rsidR="00AE53EA" w:rsidRDefault="00AE53EA" w:rsidP="00ED7618">
      <w:pPr>
        <w:pStyle w:val="BodyText"/>
      </w:pPr>
    </w:p>
    <w:p w14:paraId="7AFAFCA9" w14:textId="09BBCB98" w:rsidR="00AE53EA" w:rsidRDefault="00AE53EA" w:rsidP="00ED7618">
      <w:pPr>
        <w:pStyle w:val="BodyText"/>
      </w:pPr>
    </w:p>
    <w:p w14:paraId="047E44CA" w14:textId="7B21A031" w:rsidR="00AE53EA" w:rsidRDefault="00AE53EA" w:rsidP="00ED7618">
      <w:pPr>
        <w:pStyle w:val="BodyText"/>
      </w:pPr>
    </w:p>
    <w:p w14:paraId="540B7B73" w14:textId="578BCA29" w:rsidR="00AE53EA" w:rsidRDefault="00AE53EA" w:rsidP="00ED7618">
      <w:pPr>
        <w:pStyle w:val="BodyText"/>
      </w:pPr>
    </w:p>
    <w:p w14:paraId="28D76980" w14:textId="6AF72ED6" w:rsidR="00AE53EA" w:rsidRDefault="00AE53EA" w:rsidP="00ED7618">
      <w:pPr>
        <w:pStyle w:val="BodyText"/>
      </w:pPr>
    </w:p>
    <w:p w14:paraId="3D1E1A19" w14:textId="5C6DAB59" w:rsidR="00AE53EA" w:rsidRDefault="00AE53EA" w:rsidP="00ED7618">
      <w:pPr>
        <w:pStyle w:val="BodyText"/>
      </w:pPr>
    </w:p>
    <w:p w14:paraId="78ABE187" w14:textId="77777777" w:rsidR="00AE53EA" w:rsidRDefault="00AE53EA" w:rsidP="00AE53EA">
      <w:pPr>
        <w:pStyle w:val="BodyText"/>
        <w:rPr>
          <w:rFonts w:asciiTheme="majorHAnsi" w:hAnsiTheme="majorHAnsi"/>
          <w:b/>
          <w:bCs/>
          <w:sz w:val="24"/>
          <w:szCs w:val="24"/>
        </w:rPr>
      </w:pPr>
      <w:r w:rsidRPr="009C3B93">
        <w:rPr>
          <w:rFonts w:asciiTheme="majorHAnsi" w:hAnsiTheme="majorHAnsi"/>
          <w:b/>
          <w:bCs/>
          <w:sz w:val="24"/>
          <w:szCs w:val="24"/>
        </w:rPr>
        <w:t>Appendix 4</w:t>
      </w:r>
    </w:p>
    <w:p w14:paraId="3DFC737F" w14:textId="593AEA44" w:rsidR="00046AB3" w:rsidRPr="00046AB3" w:rsidRDefault="00A169B3" w:rsidP="00046AB3">
      <w:pPr>
        <w:shd w:val="clear" w:color="auto" w:fill="FFFFFF"/>
        <w:spacing w:after="150" w:line="377" w:lineRule="atLeast"/>
        <w:rPr>
          <w:rFonts w:ascii="Arial" w:hAnsi="Arial" w:cs="Arial"/>
          <w:b/>
          <w:bCs/>
          <w:color w:val="CF120F"/>
          <w:sz w:val="21"/>
          <w:szCs w:val="21"/>
          <w:u w:val="single"/>
          <w:lang w:val="en"/>
        </w:rPr>
      </w:pPr>
      <w:hyperlink r:id="rId95" w:tgtFrame="_blank" w:history="1">
        <w:r w:rsidR="00046AB3">
          <w:rPr>
            <w:rStyle w:val="Hyperlink"/>
            <w:rFonts w:ascii="Arial" w:hAnsi="Arial" w:cs="Arial"/>
            <w:b/>
            <w:bCs/>
            <w:color w:val="CF120F"/>
            <w:sz w:val="21"/>
            <w:szCs w:val="21"/>
            <w:lang w:val="en"/>
          </w:rPr>
          <w:t>L</w:t>
        </w:r>
        <w:r w:rsidR="009C3EB0">
          <w:rPr>
            <w:rStyle w:val="Hyperlink"/>
            <w:rFonts w:ascii="Arial" w:hAnsi="Arial" w:cs="Arial"/>
            <w:b/>
            <w:bCs/>
            <w:color w:val="CF120F"/>
            <w:sz w:val="21"/>
            <w:szCs w:val="21"/>
            <w:lang w:val="en"/>
          </w:rPr>
          <w:t xml:space="preserve">itter Trackers – Dandenong Creek </w:t>
        </w:r>
        <w:r w:rsidR="00046AB3">
          <w:rPr>
            <w:rStyle w:val="Hyperlink"/>
            <w:rFonts w:ascii="Arial" w:hAnsi="Arial" w:cs="Arial"/>
            <w:b/>
            <w:bCs/>
            <w:color w:val="CF120F"/>
            <w:sz w:val="21"/>
            <w:szCs w:val="21"/>
            <w:lang w:val="en"/>
          </w:rPr>
          <w:t>| RMIT University</w:t>
        </w:r>
      </w:hyperlink>
      <w:r w:rsidR="00046AB3">
        <w:rPr>
          <w:rFonts w:ascii="Arial" w:hAnsi="Arial" w:cs="Arial"/>
          <w:color w:val="666666"/>
          <w:sz w:val="21"/>
          <w:szCs w:val="21"/>
          <w:lang w:val="en"/>
        </w:rPr>
        <w:t xml:space="preserve"> (YouTube)</w:t>
      </w:r>
    </w:p>
    <w:p w14:paraId="0446C82A" w14:textId="7A5ABFB6" w:rsidR="00046AB3" w:rsidRPr="00046AB3" w:rsidRDefault="00046AB3" w:rsidP="00046AB3">
      <w:pPr>
        <w:shd w:val="clear" w:color="auto" w:fill="FFFFFF"/>
        <w:spacing w:after="150" w:line="293" w:lineRule="atLeast"/>
        <w:rPr>
          <w:rFonts w:ascii="Arial" w:hAnsi="Arial" w:cs="Arial"/>
          <w:color w:val="666666"/>
          <w:sz w:val="21"/>
          <w:szCs w:val="21"/>
          <w:lang w:val="en"/>
        </w:rPr>
      </w:pPr>
      <w:r>
        <w:rPr>
          <w:rFonts w:ascii="Arial" w:hAnsi="Arial" w:cs="Arial"/>
          <w:color w:val="666666"/>
          <w:sz w:val="21"/>
          <w:szCs w:val="21"/>
          <w:lang w:val="en"/>
        </w:rPr>
        <w:t>Check out our litter trackers journey through Dandenong Creek.</w:t>
      </w:r>
    </w:p>
    <w:p w14:paraId="1FE25FDE" w14:textId="787B7C6C" w:rsidR="00AE53EA" w:rsidRDefault="00A169B3" w:rsidP="00AE53EA">
      <w:pPr>
        <w:shd w:val="clear" w:color="auto" w:fill="FFFFFF"/>
        <w:spacing w:after="150" w:line="377" w:lineRule="atLeast"/>
        <w:rPr>
          <w:rFonts w:ascii="Arial" w:hAnsi="Arial" w:cs="Arial"/>
          <w:color w:val="666666"/>
          <w:sz w:val="21"/>
          <w:szCs w:val="21"/>
          <w:lang w:val="en"/>
        </w:rPr>
      </w:pPr>
      <w:hyperlink r:id="rId96" w:tgtFrame="_blank" w:history="1">
        <w:r w:rsidR="00046AB3">
          <w:rPr>
            <w:rStyle w:val="Hyperlink"/>
            <w:rFonts w:ascii="Arial" w:hAnsi="Arial" w:cs="Arial"/>
            <w:b/>
            <w:bCs/>
            <w:color w:val="CF120F"/>
            <w:sz w:val="21"/>
            <w:szCs w:val="21"/>
            <w:lang w:val="en"/>
          </w:rPr>
          <w:t>Litter Trackers – Elster Creek | RMIT University</w:t>
        </w:r>
      </w:hyperlink>
      <w:r w:rsidR="00046AB3">
        <w:rPr>
          <w:rFonts w:ascii="Arial" w:hAnsi="Arial" w:cs="Arial"/>
          <w:color w:val="666666"/>
          <w:sz w:val="21"/>
          <w:szCs w:val="21"/>
          <w:lang w:val="en"/>
        </w:rPr>
        <w:t xml:space="preserve"> (YouTube)</w:t>
      </w:r>
    </w:p>
    <w:p w14:paraId="202091A3" w14:textId="3591EABA" w:rsidR="00046AB3" w:rsidRPr="00046AB3" w:rsidRDefault="00046AB3" w:rsidP="00AE53EA">
      <w:pPr>
        <w:shd w:val="clear" w:color="auto" w:fill="FFFFFF"/>
        <w:spacing w:after="150" w:line="377" w:lineRule="atLeast"/>
        <w:rPr>
          <w:rStyle w:val="Hyperlink"/>
          <w:rFonts w:ascii="Arial" w:hAnsi="Arial" w:cs="Arial"/>
          <w:color w:val="666666"/>
          <w:sz w:val="21"/>
          <w:szCs w:val="21"/>
          <w:u w:val="none"/>
          <w:lang w:val="en"/>
        </w:rPr>
      </w:pPr>
      <w:r>
        <w:rPr>
          <w:rFonts w:ascii="Arial" w:hAnsi="Arial" w:cs="Arial"/>
          <w:color w:val="666666"/>
          <w:sz w:val="21"/>
          <w:szCs w:val="21"/>
          <w:lang w:val="en"/>
        </w:rPr>
        <w:t>Check out our litter trackers journey through Elster Creek.</w:t>
      </w:r>
    </w:p>
    <w:p w14:paraId="5ADBAFAF" w14:textId="054B2419" w:rsidR="00046AB3" w:rsidRDefault="00A169B3" w:rsidP="00046AB3">
      <w:pPr>
        <w:shd w:val="clear" w:color="auto" w:fill="FFFFFF"/>
        <w:spacing w:after="150" w:line="377" w:lineRule="atLeast"/>
        <w:rPr>
          <w:rFonts w:ascii="Arial" w:hAnsi="Arial" w:cs="Arial"/>
          <w:color w:val="666666"/>
          <w:sz w:val="21"/>
          <w:szCs w:val="21"/>
          <w:lang w:val="en"/>
        </w:rPr>
      </w:pPr>
      <w:hyperlink r:id="rId97" w:tgtFrame="_blank" w:history="1">
        <w:r w:rsidR="00046AB3">
          <w:rPr>
            <w:rStyle w:val="Hyperlink"/>
            <w:rFonts w:ascii="Arial" w:hAnsi="Arial" w:cs="Arial"/>
            <w:b/>
            <w:bCs/>
            <w:color w:val="CF120F"/>
            <w:sz w:val="21"/>
            <w:szCs w:val="21"/>
            <w:lang w:val="en"/>
          </w:rPr>
          <w:t>Litter Trackers – Maribyrnong River | RMIT University</w:t>
        </w:r>
      </w:hyperlink>
      <w:r w:rsidR="00046AB3" w:rsidRPr="00046AB3">
        <w:rPr>
          <w:rFonts w:ascii="Arial" w:hAnsi="Arial" w:cs="Arial"/>
          <w:color w:val="666666"/>
          <w:sz w:val="21"/>
          <w:szCs w:val="21"/>
          <w:lang w:val="en"/>
        </w:rPr>
        <w:t xml:space="preserve"> </w:t>
      </w:r>
      <w:r w:rsidR="00046AB3">
        <w:rPr>
          <w:rFonts w:ascii="Arial" w:hAnsi="Arial" w:cs="Arial"/>
          <w:color w:val="666666"/>
          <w:sz w:val="21"/>
          <w:szCs w:val="21"/>
          <w:lang w:val="en"/>
        </w:rPr>
        <w:t>(YouTube)</w:t>
      </w:r>
    </w:p>
    <w:p w14:paraId="4B9704F8" w14:textId="54DE8310" w:rsidR="00046AB3" w:rsidRDefault="00046AB3" w:rsidP="00046AB3">
      <w:pPr>
        <w:shd w:val="clear" w:color="auto" w:fill="FFFFFF"/>
        <w:spacing w:after="150" w:line="377" w:lineRule="atLeast"/>
        <w:rPr>
          <w:color w:val="222222"/>
        </w:rPr>
      </w:pPr>
      <w:r>
        <w:rPr>
          <w:rFonts w:ascii="Arial" w:hAnsi="Arial" w:cs="Arial"/>
          <w:color w:val="666666"/>
          <w:sz w:val="21"/>
          <w:szCs w:val="21"/>
          <w:lang w:val="en"/>
        </w:rPr>
        <w:t>Check out our litter trackers journey through Maribyrnong River.</w:t>
      </w:r>
    </w:p>
    <w:p w14:paraId="0F47B9BC" w14:textId="1010A081" w:rsidR="00046AB3" w:rsidRDefault="00A169B3" w:rsidP="00046AB3">
      <w:pPr>
        <w:shd w:val="clear" w:color="auto" w:fill="FFFFFF"/>
        <w:spacing w:after="150" w:line="377" w:lineRule="atLeast"/>
        <w:rPr>
          <w:rFonts w:ascii="Arial" w:hAnsi="Arial" w:cs="Arial"/>
          <w:color w:val="666666"/>
          <w:sz w:val="21"/>
          <w:szCs w:val="21"/>
          <w:lang w:val="en"/>
        </w:rPr>
      </w:pPr>
      <w:hyperlink r:id="rId98" w:tgtFrame="_blank" w:history="1">
        <w:r w:rsidR="00046AB3">
          <w:rPr>
            <w:rStyle w:val="Hyperlink"/>
            <w:rFonts w:ascii="Arial" w:hAnsi="Arial" w:cs="Arial"/>
            <w:b/>
            <w:bCs/>
            <w:color w:val="CF120F"/>
            <w:sz w:val="21"/>
            <w:szCs w:val="21"/>
            <w:lang w:val="en"/>
          </w:rPr>
          <w:t>Litter Trackers – Merri Creek | RMIT University</w:t>
        </w:r>
      </w:hyperlink>
      <w:r w:rsidR="00046AB3" w:rsidRPr="00046AB3">
        <w:rPr>
          <w:rFonts w:ascii="Arial" w:hAnsi="Arial" w:cs="Arial"/>
          <w:color w:val="666666"/>
          <w:sz w:val="21"/>
          <w:szCs w:val="21"/>
          <w:lang w:val="en"/>
        </w:rPr>
        <w:t xml:space="preserve"> </w:t>
      </w:r>
      <w:r w:rsidR="00046AB3">
        <w:rPr>
          <w:rFonts w:ascii="Arial" w:hAnsi="Arial" w:cs="Arial"/>
          <w:color w:val="666666"/>
          <w:sz w:val="21"/>
          <w:szCs w:val="21"/>
          <w:lang w:val="en"/>
        </w:rPr>
        <w:t>(YouTube)</w:t>
      </w:r>
    </w:p>
    <w:p w14:paraId="4DAD23C2" w14:textId="012EFE38" w:rsidR="00046AB3" w:rsidRDefault="00046AB3" w:rsidP="00046AB3">
      <w:pPr>
        <w:shd w:val="clear" w:color="auto" w:fill="FFFFFF"/>
        <w:spacing w:after="150" w:line="377" w:lineRule="atLeast"/>
        <w:rPr>
          <w:color w:val="222222"/>
        </w:rPr>
      </w:pPr>
      <w:r>
        <w:rPr>
          <w:rFonts w:ascii="Arial" w:hAnsi="Arial" w:cs="Arial"/>
          <w:color w:val="666666"/>
          <w:sz w:val="21"/>
          <w:szCs w:val="21"/>
          <w:lang w:val="en"/>
        </w:rPr>
        <w:t>Check out our litter trackers journey through Merri Creek.</w:t>
      </w:r>
    </w:p>
    <w:p w14:paraId="43458196" w14:textId="6BB136D8" w:rsidR="00AE53EA" w:rsidRDefault="00AE53EA" w:rsidP="00AE53EA">
      <w:pPr>
        <w:shd w:val="clear" w:color="auto" w:fill="FFFFFF"/>
        <w:spacing w:after="150" w:line="377" w:lineRule="atLeast"/>
        <w:rPr>
          <w:color w:val="222222"/>
        </w:rPr>
      </w:pPr>
    </w:p>
    <w:p w14:paraId="5C893B4C" w14:textId="77777777" w:rsidR="00AE53EA" w:rsidRDefault="00AE53EA" w:rsidP="00AE53EA">
      <w:pPr>
        <w:spacing w:line="240" w:lineRule="auto"/>
        <w:rPr>
          <w:rFonts w:ascii="Times New Roman" w:hAnsi="Times New Roman"/>
          <w:color w:val="222222"/>
          <w:sz w:val="24"/>
          <w:szCs w:val="24"/>
          <w:shd w:val="clear" w:color="auto" w:fill="FFFFFF"/>
          <w:lang w:eastAsia="en-GB"/>
        </w:rPr>
      </w:pPr>
    </w:p>
    <w:p w14:paraId="17B4B5D1" w14:textId="26DB2404" w:rsidR="00AE53EA" w:rsidRDefault="00046AB3" w:rsidP="00AE53EA">
      <w:pPr>
        <w:pStyle w:val="m7184424528054457148msoplaintext"/>
        <w:shd w:val="clear" w:color="auto" w:fill="FFFFFF"/>
        <w:spacing w:before="0" w:beforeAutospacing="0" w:after="0" w:afterAutospacing="0"/>
        <w:rPr>
          <w:rFonts w:ascii="Verdana" w:hAnsi="Verdana"/>
          <w:color w:val="000000"/>
          <w:sz w:val="20"/>
          <w:szCs w:val="20"/>
        </w:rPr>
      </w:pPr>
      <w:r>
        <w:rPr>
          <w:rFonts w:ascii="Verdana" w:hAnsi="Verdana"/>
          <w:b/>
          <w:bCs/>
          <w:color w:val="000000"/>
          <w:sz w:val="20"/>
          <w:szCs w:val="20"/>
        </w:rPr>
        <w:t>Video links also available at…</w:t>
      </w:r>
    </w:p>
    <w:p w14:paraId="0AAFD949" w14:textId="77777777" w:rsidR="00AE53EA" w:rsidRDefault="00AE53EA" w:rsidP="00AE53EA">
      <w:pPr>
        <w:pStyle w:val="m7184424528054457148msoplaintext"/>
        <w:shd w:val="clear" w:color="auto" w:fill="FFFFFF"/>
        <w:spacing w:before="0" w:beforeAutospacing="0" w:after="0" w:afterAutospacing="0"/>
        <w:rPr>
          <w:rFonts w:ascii="Verdana" w:hAnsi="Verdana"/>
          <w:color w:val="000000"/>
          <w:sz w:val="20"/>
          <w:szCs w:val="20"/>
        </w:rPr>
      </w:pPr>
      <w:r>
        <w:rPr>
          <w:rFonts w:ascii="Verdana" w:hAnsi="Verdana"/>
          <w:b/>
          <w:bCs/>
          <w:color w:val="000000"/>
          <w:sz w:val="20"/>
          <w:szCs w:val="20"/>
        </w:rPr>
        <w:t> </w:t>
      </w:r>
    </w:p>
    <w:p w14:paraId="172F8E81" w14:textId="77777777" w:rsidR="00AE53EA" w:rsidRDefault="00A169B3" w:rsidP="00AE53EA">
      <w:pPr>
        <w:shd w:val="clear" w:color="auto" w:fill="FFFFFF"/>
        <w:spacing w:after="150"/>
        <w:rPr>
          <w:rFonts w:ascii="Times New Roman" w:hAnsi="Times New Roman"/>
          <w:color w:val="222222"/>
          <w:sz w:val="24"/>
          <w:szCs w:val="24"/>
        </w:rPr>
      </w:pPr>
      <w:hyperlink r:id="rId99" w:tgtFrame="_blank" w:history="1">
        <w:r w:rsidR="00AE53EA">
          <w:rPr>
            <w:rStyle w:val="Hyperlink"/>
            <w:color w:val="1155CC"/>
          </w:rPr>
          <w:t>https://www.rmit.edu.au/research/research-institutes-centres-and-groups/research-groups/aquest/rmit-litter-trackers</w:t>
        </w:r>
      </w:hyperlink>
    </w:p>
    <w:p w14:paraId="167A9B32" w14:textId="77777777" w:rsidR="00AE53EA" w:rsidRDefault="00AE53EA" w:rsidP="00AE53EA">
      <w:pPr>
        <w:spacing w:line="240" w:lineRule="auto"/>
        <w:rPr>
          <w:rFonts w:ascii="Times New Roman" w:hAnsi="Times New Roman"/>
          <w:color w:val="222222"/>
          <w:sz w:val="24"/>
          <w:szCs w:val="24"/>
          <w:shd w:val="clear" w:color="auto" w:fill="FFFFFF"/>
          <w:lang w:eastAsia="en-GB"/>
        </w:rPr>
      </w:pPr>
    </w:p>
    <w:p w14:paraId="78A086B5" w14:textId="77777777" w:rsidR="00AE53EA" w:rsidRDefault="00AE53EA" w:rsidP="00AE53EA">
      <w:pPr>
        <w:spacing w:line="240" w:lineRule="auto"/>
        <w:rPr>
          <w:rFonts w:ascii="Times New Roman" w:hAnsi="Times New Roman"/>
          <w:color w:val="222222"/>
          <w:sz w:val="24"/>
          <w:szCs w:val="24"/>
          <w:shd w:val="clear" w:color="auto" w:fill="FFFFFF"/>
          <w:lang w:eastAsia="en-GB"/>
        </w:rPr>
      </w:pPr>
    </w:p>
    <w:p w14:paraId="415CBAC6" w14:textId="77777777" w:rsidR="00AE53EA" w:rsidRPr="00342A24" w:rsidRDefault="00AE53EA" w:rsidP="00AE53EA">
      <w:pPr>
        <w:spacing w:line="240" w:lineRule="auto"/>
        <w:rPr>
          <w:rFonts w:ascii="Times New Roman" w:hAnsi="Times New Roman"/>
          <w:b/>
          <w:bCs/>
          <w:color w:val="222222"/>
          <w:sz w:val="24"/>
          <w:szCs w:val="24"/>
          <w:shd w:val="clear" w:color="auto" w:fill="FFFFFF"/>
          <w:lang w:eastAsia="en-GB"/>
        </w:rPr>
      </w:pPr>
      <w:r w:rsidRPr="00342A24">
        <w:rPr>
          <w:rFonts w:ascii="Times New Roman" w:hAnsi="Times New Roman"/>
          <w:b/>
          <w:bCs/>
          <w:color w:val="222222"/>
          <w:sz w:val="24"/>
          <w:szCs w:val="24"/>
          <w:shd w:val="clear" w:color="auto" w:fill="FFFFFF"/>
          <w:lang w:eastAsia="en-GB"/>
        </w:rPr>
        <w:t xml:space="preserve">Reference </w:t>
      </w:r>
    </w:p>
    <w:p w14:paraId="1D7622DC" w14:textId="77777777" w:rsidR="00AE53EA" w:rsidRPr="00342A24" w:rsidRDefault="00AE53EA" w:rsidP="00AE53EA">
      <w:pPr>
        <w:spacing w:line="240" w:lineRule="auto"/>
        <w:rPr>
          <w:rFonts w:ascii="Times New Roman" w:hAnsi="Times New Roman"/>
          <w:color w:val="auto"/>
          <w:sz w:val="24"/>
          <w:szCs w:val="24"/>
          <w:lang w:eastAsia="en-GB"/>
        </w:rPr>
      </w:pPr>
      <w:r w:rsidRPr="00342A24">
        <w:rPr>
          <w:rFonts w:ascii="Times New Roman" w:hAnsi="Times New Roman"/>
          <w:color w:val="222222"/>
          <w:sz w:val="24"/>
          <w:szCs w:val="24"/>
          <w:shd w:val="clear" w:color="auto" w:fill="FFFFFF"/>
          <w:lang w:eastAsia="en-GB"/>
        </w:rPr>
        <w:t>AQUEST Research Group at RMIT</w:t>
      </w:r>
    </w:p>
    <w:p w14:paraId="58241F19" w14:textId="77777777" w:rsidR="00AE53EA" w:rsidRPr="00342A24" w:rsidRDefault="00AE53EA" w:rsidP="00AE53EA">
      <w:pPr>
        <w:spacing w:line="240" w:lineRule="auto"/>
        <w:rPr>
          <w:rFonts w:ascii="Times New Roman" w:hAnsi="Times New Roman"/>
          <w:color w:val="222222"/>
          <w:sz w:val="24"/>
          <w:szCs w:val="24"/>
          <w:shd w:val="clear" w:color="auto" w:fill="FFFFFF"/>
          <w:lang w:eastAsia="en-GB"/>
        </w:rPr>
      </w:pPr>
      <w:r w:rsidRPr="00342A24">
        <w:rPr>
          <w:rFonts w:ascii="Times New Roman" w:hAnsi="Times New Roman"/>
          <w:color w:val="222222"/>
          <w:sz w:val="24"/>
          <w:szCs w:val="24"/>
          <w:shd w:val="clear" w:color="auto" w:fill="FFFFFF"/>
          <w:lang w:eastAsia="en-GB"/>
        </w:rPr>
        <w:t>AQUEST- Aquatic Environmental Stress Research Group @ RMIT University</w:t>
      </w:r>
    </w:p>
    <w:p w14:paraId="7CC9DF5D" w14:textId="77777777" w:rsidR="00AE53EA" w:rsidRPr="009C3B93" w:rsidRDefault="00AE53EA" w:rsidP="00AE53EA">
      <w:pPr>
        <w:pStyle w:val="BodyText"/>
        <w:rPr>
          <w:rFonts w:asciiTheme="majorHAnsi" w:hAnsiTheme="majorHAnsi"/>
          <w:b/>
          <w:bCs/>
          <w:sz w:val="24"/>
          <w:szCs w:val="24"/>
        </w:rPr>
      </w:pPr>
      <w:r w:rsidRPr="00342A24">
        <w:rPr>
          <w:noProof/>
        </w:rPr>
        <w:drawing>
          <wp:inline distT="0" distB="0" distL="0" distR="0" wp14:anchorId="678AF875" wp14:editId="596A7C24">
            <wp:extent cx="2146300" cy="60638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98772" cy="649467"/>
                    </a:xfrm>
                    <a:prstGeom prst="rect">
                      <a:avLst/>
                    </a:prstGeom>
                  </pic:spPr>
                </pic:pic>
              </a:graphicData>
            </a:graphic>
          </wp:inline>
        </w:drawing>
      </w:r>
    </w:p>
    <w:p w14:paraId="76536739" w14:textId="77777777" w:rsidR="00AE53EA" w:rsidRDefault="00AE53EA" w:rsidP="00ED7618">
      <w:pPr>
        <w:pStyle w:val="BodyText"/>
      </w:pPr>
    </w:p>
    <w:p w14:paraId="003A6CD4" w14:textId="77777777" w:rsidR="00AE53EA" w:rsidRDefault="00AE53EA" w:rsidP="00ED7618">
      <w:pPr>
        <w:pStyle w:val="BodyText"/>
      </w:pPr>
    </w:p>
    <w:sectPr w:rsidR="00AE53EA" w:rsidSect="00336C7F">
      <w:headerReference w:type="even" r:id="rId101"/>
      <w:headerReference w:type="default" r:id="rId102"/>
      <w:footerReference w:type="even" r:id="rId103"/>
      <w:footerReference w:type="default" r:id="rId104"/>
      <w:headerReference w:type="first" r:id="rId105"/>
      <w:footerReference w:type="first" r:id="rId106"/>
      <w:pgSz w:w="11906" w:h="16838" w:code="9"/>
      <w:pgMar w:top="3232" w:right="1134" w:bottom="1134" w:left="1134" w:header="1304"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C47FB" w14:textId="77777777" w:rsidR="00A169B3" w:rsidRDefault="00A169B3" w:rsidP="00256624">
      <w:r>
        <w:separator/>
      </w:r>
    </w:p>
    <w:p w14:paraId="62723954" w14:textId="77777777" w:rsidR="00A169B3" w:rsidRDefault="00A169B3"/>
  </w:endnote>
  <w:endnote w:type="continuationSeparator" w:id="0">
    <w:p w14:paraId="64DAD644" w14:textId="77777777" w:rsidR="00A169B3" w:rsidRDefault="00A169B3" w:rsidP="00256624">
      <w:r>
        <w:continuationSeparator/>
      </w:r>
    </w:p>
    <w:p w14:paraId="3A5ADE32" w14:textId="77777777" w:rsidR="00A169B3" w:rsidRDefault="00A16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272FD" w14:textId="77777777" w:rsidR="00CF0CA5" w:rsidRDefault="00CF0C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436910231"/>
      <w:docPartObj>
        <w:docPartGallery w:val="Page Numbers (Bottom of Page)"/>
        <w:docPartUnique/>
      </w:docPartObj>
    </w:sdtPr>
    <w:sdtEndPr>
      <w:rPr>
        <w:noProof/>
      </w:rPr>
    </w:sdtEndPr>
    <w:sdtContent>
      <w:p w14:paraId="52665ACF" w14:textId="7B026F41" w:rsidR="009F448E" w:rsidRDefault="009F448E">
        <w:pPr>
          <w:pStyle w:val="Footer"/>
          <w:jc w:val="center"/>
        </w:pPr>
        <w:r>
          <w:rPr>
            <w:noProof w:val="0"/>
          </w:rPr>
          <w:fldChar w:fldCharType="begin"/>
        </w:r>
        <w:r>
          <w:instrText xml:space="preserve"> PAGE   \* MERGEFORMAT </w:instrText>
        </w:r>
        <w:r>
          <w:rPr>
            <w:noProof w:val="0"/>
          </w:rPr>
          <w:fldChar w:fldCharType="separate"/>
        </w:r>
        <w:r w:rsidR="00AE71CB">
          <w:t>1</w:t>
        </w:r>
        <w:r>
          <w:fldChar w:fldCharType="end"/>
        </w:r>
      </w:p>
    </w:sdtContent>
  </w:sdt>
  <w:p w14:paraId="645F85A9" w14:textId="2D272941" w:rsidR="009F448E" w:rsidRDefault="009F448E" w:rsidP="00076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8CF3E" w14:textId="77777777" w:rsidR="00CF0CA5" w:rsidRDefault="00CF0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10743" w14:textId="77777777" w:rsidR="00A169B3" w:rsidRDefault="00A169B3" w:rsidP="00256624">
      <w:r>
        <w:separator/>
      </w:r>
    </w:p>
  </w:footnote>
  <w:footnote w:type="continuationSeparator" w:id="0">
    <w:p w14:paraId="79152B94" w14:textId="77777777" w:rsidR="00A169B3" w:rsidRDefault="00A169B3" w:rsidP="00256624">
      <w:r>
        <w:continuationSeparator/>
      </w:r>
    </w:p>
    <w:p w14:paraId="3C35C5DA" w14:textId="77777777" w:rsidR="00A169B3" w:rsidRDefault="00A169B3"/>
  </w:footnote>
  <w:footnote w:id="1">
    <w:p w14:paraId="33ABAB53" w14:textId="3DAC7A43" w:rsidR="009F448E" w:rsidRPr="00C9160D" w:rsidRDefault="009F448E">
      <w:pPr>
        <w:pStyle w:val="FootnoteText"/>
        <w:rPr>
          <w:sz w:val="16"/>
          <w:szCs w:val="16"/>
        </w:rPr>
      </w:pPr>
      <w:r w:rsidRPr="00C9160D">
        <w:rPr>
          <w:rStyle w:val="FootnoteReference"/>
          <w:sz w:val="16"/>
          <w:szCs w:val="16"/>
        </w:rPr>
        <w:footnoteRef/>
      </w:r>
      <w:r w:rsidRPr="00C9160D">
        <w:rPr>
          <w:sz w:val="16"/>
          <w:szCs w:val="16"/>
        </w:rPr>
        <w:t xml:space="preserve"> </w:t>
      </w:r>
      <w:r w:rsidRPr="00C9160D">
        <w:rPr>
          <w:rStyle w:val="Strong"/>
          <w:rFonts w:cs="Helvetica"/>
          <w:b w:val="0"/>
          <w:color w:val="auto"/>
          <w:sz w:val="16"/>
          <w:szCs w:val="16"/>
          <w:shd w:val="clear" w:color="auto" w:fill="FFFFFF"/>
        </w:rPr>
        <w:t xml:space="preserve">The Victorian Curriculum F-10 content elements are © VCAA, licensed </w:t>
      </w:r>
      <w:hyperlink r:id="rId1" w:history="1">
        <w:r w:rsidRPr="00C9160D">
          <w:rPr>
            <w:rStyle w:val="Hyperlink"/>
            <w:rFonts w:cs="Helvetica"/>
            <w:b/>
            <w:bCs/>
            <w:color w:val="auto"/>
            <w:sz w:val="16"/>
            <w:szCs w:val="16"/>
            <w:shd w:val="clear" w:color="auto" w:fill="FFFFFF"/>
          </w:rPr>
          <w:t>CC-BY-NC-SA</w:t>
        </w:r>
      </w:hyperlink>
      <w:r w:rsidRPr="00C9160D">
        <w:rPr>
          <w:rStyle w:val="Strong"/>
          <w:rFonts w:cs="Helvetica"/>
          <w:b w:val="0"/>
          <w:color w:val="auto"/>
          <w:sz w:val="16"/>
          <w:szCs w:val="16"/>
          <w:shd w:val="clear" w:color="auto" w:fill="FFFFFF"/>
        </w:rPr>
        <w:t xml:space="preserve">. In addition to the content published on the </w:t>
      </w:r>
      <w:hyperlink r:id="rId2" w:history="1">
        <w:r w:rsidRPr="00C9160D">
          <w:rPr>
            <w:rStyle w:val="Hyperlink"/>
            <w:rFonts w:cs="Helvetica"/>
            <w:b/>
            <w:bCs/>
            <w:color w:val="auto"/>
            <w:sz w:val="16"/>
            <w:szCs w:val="16"/>
            <w:shd w:val="clear" w:color="auto" w:fill="FFFFFF"/>
          </w:rPr>
          <w:t>Victorian Curriculum F–10 website</w:t>
        </w:r>
      </w:hyperlink>
      <w:r w:rsidRPr="00C9160D">
        <w:rPr>
          <w:rStyle w:val="Strong"/>
          <w:rFonts w:cs="Helvetica"/>
          <w:b w:val="0"/>
          <w:color w:val="auto"/>
          <w:sz w:val="16"/>
          <w:szCs w:val="16"/>
          <w:shd w:val="clear" w:color="auto" w:fill="FFFFFF"/>
        </w:rPr>
        <w:t xml:space="preserve">, F–10 curriculum support resources can be accessed from the </w:t>
      </w:r>
      <w:hyperlink r:id="rId3" w:history="1">
        <w:r w:rsidRPr="00C9160D">
          <w:rPr>
            <w:rStyle w:val="Strong"/>
            <w:rFonts w:cs="Helvetica"/>
            <w:b w:val="0"/>
            <w:color w:val="auto"/>
            <w:sz w:val="16"/>
            <w:szCs w:val="16"/>
            <w:shd w:val="clear" w:color="auto" w:fill="FFFFFF"/>
          </w:rPr>
          <w:t>VCAA website</w:t>
        </w:r>
      </w:hyperlink>
      <w:r w:rsidRPr="00C9160D">
        <w:rPr>
          <w:b/>
          <w:color w:val="auto"/>
          <w:sz w:val="16"/>
          <w:szCs w:val="16"/>
        </w:rPr>
        <w:t xml:space="preserve">. </w:t>
      </w:r>
      <w:r w:rsidRPr="00C9160D">
        <w:rPr>
          <w:rStyle w:val="Strong"/>
          <w:rFonts w:cs="Helvetica"/>
          <w:b w:val="0"/>
          <w:sz w:val="16"/>
          <w:szCs w:val="16"/>
          <w:shd w:val="clear" w:color="auto" w:fill="FFFFFF"/>
        </w:rPr>
        <w:t>Accessed 10 September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01D8E" w14:textId="77777777" w:rsidR="00CF0CA5" w:rsidRDefault="00CF0C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98474" w14:textId="7EBD6160" w:rsidR="009F448E" w:rsidRDefault="009F448E" w:rsidP="004326FF">
    <w:pPr>
      <w:pStyle w:val="Header"/>
    </w:pPr>
    <w:r w:rsidRPr="00057EE1">
      <w:rPr>
        <w:rStyle w:val="HeaderGreenFont"/>
        <w:noProof/>
        <w:lang w:eastAsia="en-AU"/>
      </w:rPr>
      <w:drawing>
        <wp:anchor distT="0" distB="0" distL="114300" distR="114300" simplePos="0" relativeHeight="251659264" behindDoc="1" locked="1" layoutInCell="1" allowOverlap="1" wp14:anchorId="60F75D88" wp14:editId="0CCC0EBD">
          <wp:simplePos x="0" y="0"/>
          <wp:positionH relativeFrom="page">
            <wp:align>right</wp:align>
          </wp:positionH>
          <wp:positionV relativeFrom="page">
            <wp:align>top</wp:align>
          </wp:positionV>
          <wp:extent cx="3063600" cy="2113200"/>
          <wp:effectExtent l="0" t="0" r="3810" b="0"/>
          <wp:wrapNone/>
          <wp:docPr id="6" name="MWCircles" title="Melbourne Water Circl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fact-she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3600" cy="21132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7EE1">
      <w:rPr>
        <w:rStyle w:val="HeaderGreenFont"/>
      </w:rPr>
      <w:t>WATERWATCH</w:t>
    </w:r>
    <w:r w:rsidR="00CF0CA5">
      <w:t xml:space="preserve"> </w:t>
    </w:r>
    <w:r>
      <w:t>Litter Trackers: reducing littering by education</w:t>
    </w:r>
    <w:r>
      <w:fldChar w:fldCharType="begin"/>
    </w:r>
    <w:r>
      <w:instrText xml:space="preserv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42427" w14:textId="77777777" w:rsidR="00CF0CA5" w:rsidRDefault="00CF0C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7B4802"/>
    <w:multiLevelType w:val="hybridMultilevel"/>
    <w:tmpl w:val="E26A84F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9DF514F"/>
    <w:multiLevelType w:val="hybridMultilevel"/>
    <w:tmpl w:val="46EE8146"/>
    <w:lvl w:ilvl="0" w:tplc="A8F2CAFE">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139F6334"/>
    <w:multiLevelType w:val="hybridMultilevel"/>
    <w:tmpl w:val="1ABABF14"/>
    <w:lvl w:ilvl="0" w:tplc="0C090001">
      <w:start w:val="1"/>
      <w:numFmt w:val="bullet"/>
      <w:lvlText w:val=""/>
      <w:lvlJc w:val="left"/>
      <w:pPr>
        <w:ind w:left="1080" w:hanging="360"/>
      </w:pPr>
      <w:rPr>
        <w:rFonts w:ascii="Symbol" w:hAnsi="Symbol"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4890D1D"/>
    <w:multiLevelType w:val="multilevel"/>
    <w:tmpl w:val="224E9608"/>
    <w:lvl w:ilvl="0">
      <w:start w:val="7"/>
      <w:numFmt w:val="bullet"/>
      <w:pStyle w:val="List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pStyle w:val="ListBullet2"/>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pStyle w:val="ListBullet3"/>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8" w15:restartNumberingAfterBreak="0">
    <w:nsid w:val="15092BC7"/>
    <w:multiLevelType w:val="hybridMultilevel"/>
    <w:tmpl w:val="547EC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B551D6"/>
    <w:multiLevelType w:val="hybridMultilevel"/>
    <w:tmpl w:val="9EF6B4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285134"/>
    <w:multiLevelType w:val="hybridMultilevel"/>
    <w:tmpl w:val="7FA8EFD6"/>
    <w:lvl w:ilvl="0" w:tplc="A8F2CAFE">
      <w:start w:val="1"/>
      <w:numFmt w:val="decimal"/>
      <w:lvlText w:val="%1."/>
      <w:lvlJc w:val="left"/>
      <w:pPr>
        <w:ind w:left="720" w:hanging="360"/>
      </w:pPr>
      <w:rPr>
        <w:color w:val="auto"/>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D5495B"/>
    <w:multiLevelType w:val="hybridMultilevel"/>
    <w:tmpl w:val="88F6DD28"/>
    <w:lvl w:ilvl="0" w:tplc="A8F2CAFE">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4D23F4"/>
    <w:multiLevelType w:val="hybridMultilevel"/>
    <w:tmpl w:val="F2D8E3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11260D"/>
    <w:multiLevelType w:val="multilevel"/>
    <w:tmpl w:val="A368767C"/>
    <w:name w:val="NotesNumbering"/>
    <w:lvl w:ilvl="0">
      <w:start w:val="1"/>
      <w:numFmt w:val="decimal"/>
      <w:pStyle w:val="NotesNumbered"/>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2E7454"/>
    <w:multiLevelType w:val="hybridMultilevel"/>
    <w:tmpl w:val="09182FCE"/>
    <w:lvl w:ilvl="0" w:tplc="0C090001">
      <w:start w:val="1"/>
      <w:numFmt w:val="bullet"/>
      <w:lvlText w:val=""/>
      <w:lvlJc w:val="left"/>
      <w:pPr>
        <w:ind w:left="1080" w:hanging="360"/>
      </w:pPr>
      <w:rPr>
        <w:rFonts w:ascii="Symbol" w:hAnsi="Symbol"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2F1A353F"/>
    <w:multiLevelType w:val="hybridMultilevel"/>
    <w:tmpl w:val="B170AF06"/>
    <w:lvl w:ilvl="0" w:tplc="AC32A92A">
      <w:start w:val="1"/>
      <w:numFmt w:val="decimal"/>
      <w:pStyle w:val="ListParagraph"/>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2EF3F2C"/>
    <w:multiLevelType w:val="hybridMultilevel"/>
    <w:tmpl w:val="8786B274"/>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2173C8B"/>
    <w:multiLevelType w:val="hybridMultilevel"/>
    <w:tmpl w:val="EC7CEA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D20F03"/>
    <w:multiLevelType w:val="hybridMultilevel"/>
    <w:tmpl w:val="15B2996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2C10E5"/>
    <w:multiLevelType w:val="hybridMultilevel"/>
    <w:tmpl w:val="873CB32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5E4753D"/>
    <w:multiLevelType w:val="multilevel"/>
    <w:tmpl w:val="FB6CF5E4"/>
    <w:lvl w:ilvl="0">
      <w:start w:val="1"/>
      <w:numFmt w:val="decimal"/>
      <w:pStyle w:val="HighlightBoxNumbering"/>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4" w15:restartNumberingAfterBreak="0">
    <w:nsid w:val="49737FF6"/>
    <w:multiLevelType w:val="hybridMultilevel"/>
    <w:tmpl w:val="98486F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6" w15:restartNumberingAfterBreak="0">
    <w:nsid w:val="4C617312"/>
    <w:multiLevelType w:val="multilevel"/>
    <w:tmpl w:val="7AA6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9" w15:restartNumberingAfterBreak="0">
    <w:nsid w:val="57231450"/>
    <w:multiLevelType w:val="multilevel"/>
    <w:tmpl w:val="C9207142"/>
    <w:lvl w:ilvl="0">
      <w:start w:val="1"/>
      <w:numFmt w:val="bullet"/>
      <w:pStyle w:val="HighlightBox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0"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622C728C"/>
    <w:multiLevelType w:val="hybridMultilevel"/>
    <w:tmpl w:val="00C4B778"/>
    <w:lvl w:ilvl="0" w:tplc="A8F2CAFE">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614D97"/>
    <w:multiLevelType w:val="hybridMultilevel"/>
    <w:tmpl w:val="4FFCEACE"/>
    <w:lvl w:ilvl="0" w:tplc="A8F2CAFE">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2A4230"/>
    <w:multiLevelType w:val="hybridMultilevel"/>
    <w:tmpl w:val="74CC10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030DAE"/>
    <w:multiLevelType w:val="multilevel"/>
    <w:tmpl w:val="BCBE5CD2"/>
    <w:name w:val="ListNumbering"/>
    <w:lvl w:ilvl="0">
      <w:start w:val="1"/>
      <w:numFmt w:val="decimal"/>
      <w:pStyle w:val="ListNumber"/>
      <w:lvlText w:val="%1."/>
      <w:lvlJc w:val="left"/>
      <w:pPr>
        <w:tabs>
          <w:tab w:val="num" w:pos="454"/>
        </w:tabs>
        <w:ind w:left="454" w:hanging="454"/>
      </w:pPr>
      <w:rPr>
        <w:rFonts w:hint="default"/>
        <w:b w:val="0"/>
        <w:i w:val="0"/>
        <w:color w:val="auto"/>
        <w:sz w:val="20"/>
      </w:rPr>
    </w:lvl>
    <w:lvl w:ilvl="1">
      <w:start w:val="1"/>
      <w:numFmt w:val="lowerLetter"/>
      <w:pStyle w:val="ListNumber2"/>
      <w:lvlText w:val="%2."/>
      <w:lvlJc w:val="left"/>
      <w:pPr>
        <w:tabs>
          <w:tab w:val="num" w:pos="908"/>
        </w:tabs>
        <w:ind w:left="908" w:hanging="454"/>
      </w:pPr>
      <w:rPr>
        <w:rFonts w:hint="default"/>
        <w:b w:val="0"/>
        <w:i w:val="0"/>
        <w:color w:val="auto"/>
        <w:sz w:val="20"/>
      </w:rPr>
    </w:lvl>
    <w:lvl w:ilvl="2">
      <w:start w:val="1"/>
      <w:numFmt w:val="lowerRoman"/>
      <w:pStyle w:val="ListNumber3"/>
      <w:lvlText w:val="%3."/>
      <w:lvlJc w:val="left"/>
      <w:pPr>
        <w:tabs>
          <w:tab w:val="num" w:pos="1362"/>
        </w:tabs>
        <w:ind w:left="1362" w:hanging="454"/>
      </w:pPr>
      <w:rPr>
        <w:rFonts w:hint="default"/>
        <w:b w:val="0"/>
        <w:i w:val="0"/>
        <w:color w:val="auto"/>
        <w:sz w:val="20"/>
      </w:rPr>
    </w:lvl>
    <w:lvl w:ilvl="3">
      <w:start w:val="1"/>
      <w:numFmt w:val="upperLetter"/>
      <w:pStyle w:val="ListNumber4"/>
      <w:lvlText w:val="%4."/>
      <w:lvlJc w:val="left"/>
      <w:pPr>
        <w:tabs>
          <w:tab w:val="num" w:pos="1816"/>
        </w:tabs>
        <w:ind w:left="1816" w:hanging="454"/>
      </w:pPr>
      <w:rPr>
        <w:rFonts w:hint="default"/>
        <w:b w:val="0"/>
        <w:i w:val="0"/>
        <w:color w:val="auto"/>
      </w:rPr>
    </w:lvl>
    <w:lvl w:ilvl="4">
      <w:start w:val="1"/>
      <w:numFmt w:val="upperRoman"/>
      <w:pStyle w:val="ListNumber5"/>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abstractNum w:abstractNumId="38" w15:restartNumberingAfterBreak="0">
    <w:nsid w:val="7EA960C8"/>
    <w:multiLevelType w:val="hybridMultilevel"/>
    <w:tmpl w:val="2FC8769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num w:numId="1">
    <w:abstractNumId w:val="13"/>
  </w:num>
  <w:num w:numId="2">
    <w:abstractNumId w:val="37"/>
  </w:num>
  <w:num w:numId="3">
    <w:abstractNumId w:val="0"/>
  </w:num>
  <w:num w:numId="4">
    <w:abstractNumId w:val="14"/>
  </w:num>
  <w:num w:numId="5">
    <w:abstractNumId w:val="16"/>
  </w:num>
  <w:num w:numId="6">
    <w:abstractNumId w:val="30"/>
  </w:num>
  <w:num w:numId="7">
    <w:abstractNumId w:val="25"/>
  </w:num>
  <w:num w:numId="8">
    <w:abstractNumId w:val="27"/>
  </w:num>
  <w:num w:numId="9">
    <w:abstractNumId w:val="7"/>
  </w:num>
  <w:num w:numId="10">
    <w:abstractNumId w:val="29"/>
  </w:num>
  <w:num w:numId="11">
    <w:abstractNumId w:val="23"/>
  </w:num>
  <w:num w:numId="12">
    <w:abstractNumId w:val="1"/>
  </w:num>
  <w:num w:numId="13">
    <w:abstractNumId w:val="17"/>
  </w:num>
  <w:num w:numId="14">
    <w:abstractNumId w:val="34"/>
  </w:num>
  <w:num w:numId="15">
    <w:abstractNumId w:val="11"/>
  </w:num>
  <w:num w:numId="16">
    <w:abstractNumId w:val="10"/>
  </w:num>
  <w:num w:numId="17">
    <w:abstractNumId w:val="4"/>
  </w:num>
  <w:num w:numId="18">
    <w:abstractNumId w:val="35"/>
  </w:num>
  <w:num w:numId="19">
    <w:abstractNumId w:val="21"/>
  </w:num>
  <w:num w:numId="20">
    <w:abstractNumId w:val="8"/>
  </w:num>
  <w:num w:numId="21">
    <w:abstractNumId w:val="19"/>
  </w:num>
  <w:num w:numId="22">
    <w:abstractNumId w:val="38"/>
  </w:num>
  <w:num w:numId="23">
    <w:abstractNumId w:val="9"/>
  </w:num>
  <w:num w:numId="24">
    <w:abstractNumId w:val="15"/>
  </w:num>
  <w:num w:numId="25">
    <w:abstractNumId w:val="6"/>
  </w:num>
  <w:num w:numId="26">
    <w:abstractNumId w:val="20"/>
  </w:num>
  <w:num w:numId="27">
    <w:abstractNumId w:val="36"/>
  </w:num>
  <w:num w:numId="28">
    <w:abstractNumId w:val="12"/>
  </w:num>
  <w:num w:numId="29">
    <w:abstractNumId w:val="22"/>
  </w:num>
  <w:num w:numId="30">
    <w:abstractNumId w:val="24"/>
  </w:num>
  <w:num w:numId="31">
    <w:abstractNumId w:val="26"/>
  </w:num>
  <w:num w:numId="32">
    <w:abstractNumId w:val="7"/>
  </w:num>
  <w:num w:numId="33">
    <w:abstractNumId w:val="7"/>
  </w:num>
  <w:num w:numId="34">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DE017C"/>
    <w:rsid w:val="00000194"/>
    <w:rsid w:val="000035F6"/>
    <w:rsid w:val="00004327"/>
    <w:rsid w:val="00004810"/>
    <w:rsid w:val="00004A68"/>
    <w:rsid w:val="00005F7E"/>
    <w:rsid w:val="0000624C"/>
    <w:rsid w:val="0000684F"/>
    <w:rsid w:val="00007235"/>
    <w:rsid w:val="00007AB9"/>
    <w:rsid w:val="000105A9"/>
    <w:rsid w:val="000125A5"/>
    <w:rsid w:val="000144FC"/>
    <w:rsid w:val="00014A13"/>
    <w:rsid w:val="000160DB"/>
    <w:rsid w:val="00020425"/>
    <w:rsid w:val="0002048A"/>
    <w:rsid w:val="000230C8"/>
    <w:rsid w:val="00023619"/>
    <w:rsid w:val="000265EA"/>
    <w:rsid w:val="00031C54"/>
    <w:rsid w:val="000343D3"/>
    <w:rsid w:val="00035205"/>
    <w:rsid w:val="00036D45"/>
    <w:rsid w:val="000374E9"/>
    <w:rsid w:val="00041613"/>
    <w:rsid w:val="00042D7A"/>
    <w:rsid w:val="00042D9A"/>
    <w:rsid w:val="00046AB3"/>
    <w:rsid w:val="00050713"/>
    <w:rsid w:val="00051D5C"/>
    <w:rsid w:val="00052328"/>
    <w:rsid w:val="00052454"/>
    <w:rsid w:val="0005252A"/>
    <w:rsid w:val="00053785"/>
    <w:rsid w:val="00056024"/>
    <w:rsid w:val="000574CC"/>
    <w:rsid w:val="00057EE1"/>
    <w:rsid w:val="00060B9F"/>
    <w:rsid w:val="000634B5"/>
    <w:rsid w:val="000648B6"/>
    <w:rsid w:val="00064D1E"/>
    <w:rsid w:val="00065C6F"/>
    <w:rsid w:val="00066A4B"/>
    <w:rsid w:val="00067A55"/>
    <w:rsid w:val="00073CB8"/>
    <w:rsid w:val="00074EF6"/>
    <w:rsid w:val="00075EC0"/>
    <w:rsid w:val="0007600B"/>
    <w:rsid w:val="000764DD"/>
    <w:rsid w:val="00076CEC"/>
    <w:rsid w:val="00082568"/>
    <w:rsid w:val="00082CAC"/>
    <w:rsid w:val="00086400"/>
    <w:rsid w:val="00086C5B"/>
    <w:rsid w:val="00090D68"/>
    <w:rsid w:val="0009129D"/>
    <w:rsid w:val="00091C1F"/>
    <w:rsid w:val="00091E67"/>
    <w:rsid w:val="000A043A"/>
    <w:rsid w:val="000A0D39"/>
    <w:rsid w:val="000A1A10"/>
    <w:rsid w:val="000A1E77"/>
    <w:rsid w:val="000A2A5F"/>
    <w:rsid w:val="000A2DB6"/>
    <w:rsid w:val="000A64D2"/>
    <w:rsid w:val="000B07C0"/>
    <w:rsid w:val="000B4796"/>
    <w:rsid w:val="000B529A"/>
    <w:rsid w:val="000B59CB"/>
    <w:rsid w:val="000B5AC1"/>
    <w:rsid w:val="000B65EE"/>
    <w:rsid w:val="000C036C"/>
    <w:rsid w:val="000C043D"/>
    <w:rsid w:val="000C269E"/>
    <w:rsid w:val="000C31DE"/>
    <w:rsid w:val="000C3390"/>
    <w:rsid w:val="000C467B"/>
    <w:rsid w:val="000C4BCD"/>
    <w:rsid w:val="000C782D"/>
    <w:rsid w:val="000C7BB4"/>
    <w:rsid w:val="000D01DB"/>
    <w:rsid w:val="000D1DA0"/>
    <w:rsid w:val="000D3881"/>
    <w:rsid w:val="000D5967"/>
    <w:rsid w:val="000D66AF"/>
    <w:rsid w:val="000D6896"/>
    <w:rsid w:val="000D73BF"/>
    <w:rsid w:val="000D7F5B"/>
    <w:rsid w:val="000E0068"/>
    <w:rsid w:val="000E13B1"/>
    <w:rsid w:val="000E18A6"/>
    <w:rsid w:val="000E2E35"/>
    <w:rsid w:val="000E2F22"/>
    <w:rsid w:val="000E5431"/>
    <w:rsid w:val="000E743D"/>
    <w:rsid w:val="000E7A6E"/>
    <w:rsid w:val="000F0905"/>
    <w:rsid w:val="000F1017"/>
    <w:rsid w:val="000F3362"/>
    <w:rsid w:val="000F47F5"/>
    <w:rsid w:val="000F4D26"/>
    <w:rsid w:val="000F52F2"/>
    <w:rsid w:val="000F59FB"/>
    <w:rsid w:val="000F5E55"/>
    <w:rsid w:val="000F6093"/>
    <w:rsid w:val="000F7110"/>
    <w:rsid w:val="000F7466"/>
    <w:rsid w:val="001042E1"/>
    <w:rsid w:val="0011087C"/>
    <w:rsid w:val="00112A6E"/>
    <w:rsid w:val="00112EDB"/>
    <w:rsid w:val="0011371C"/>
    <w:rsid w:val="00114377"/>
    <w:rsid w:val="00116264"/>
    <w:rsid w:val="00117631"/>
    <w:rsid w:val="001176AC"/>
    <w:rsid w:val="001230A0"/>
    <w:rsid w:val="00124AB9"/>
    <w:rsid w:val="00126F98"/>
    <w:rsid w:val="0013044E"/>
    <w:rsid w:val="001320DB"/>
    <w:rsid w:val="00133CEB"/>
    <w:rsid w:val="00137A24"/>
    <w:rsid w:val="00146947"/>
    <w:rsid w:val="00146A15"/>
    <w:rsid w:val="00146C14"/>
    <w:rsid w:val="00147141"/>
    <w:rsid w:val="0014722D"/>
    <w:rsid w:val="001536B2"/>
    <w:rsid w:val="00155493"/>
    <w:rsid w:val="00155B41"/>
    <w:rsid w:val="0015669A"/>
    <w:rsid w:val="001571C1"/>
    <w:rsid w:val="00157F04"/>
    <w:rsid w:val="00162098"/>
    <w:rsid w:val="00162508"/>
    <w:rsid w:val="0016271B"/>
    <w:rsid w:val="00162D05"/>
    <w:rsid w:val="00164716"/>
    <w:rsid w:val="0016557E"/>
    <w:rsid w:val="0016574F"/>
    <w:rsid w:val="00166097"/>
    <w:rsid w:val="001663E4"/>
    <w:rsid w:val="00166E6D"/>
    <w:rsid w:val="00167C0F"/>
    <w:rsid w:val="00171881"/>
    <w:rsid w:val="001726D4"/>
    <w:rsid w:val="001750A0"/>
    <w:rsid w:val="00180C2B"/>
    <w:rsid w:val="001818D8"/>
    <w:rsid w:val="001827CC"/>
    <w:rsid w:val="0018426D"/>
    <w:rsid w:val="00184490"/>
    <w:rsid w:val="001844C6"/>
    <w:rsid w:val="001845EF"/>
    <w:rsid w:val="00184B03"/>
    <w:rsid w:val="00184EC0"/>
    <w:rsid w:val="001854C9"/>
    <w:rsid w:val="001874D7"/>
    <w:rsid w:val="0019068B"/>
    <w:rsid w:val="00191308"/>
    <w:rsid w:val="0019335E"/>
    <w:rsid w:val="001942E7"/>
    <w:rsid w:val="00194B60"/>
    <w:rsid w:val="00195D19"/>
    <w:rsid w:val="00196097"/>
    <w:rsid w:val="00196EBA"/>
    <w:rsid w:val="001A3352"/>
    <w:rsid w:val="001A3695"/>
    <w:rsid w:val="001A4BEB"/>
    <w:rsid w:val="001A61EF"/>
    <w:rsid w:val="001B0B2E"/>
    <w:rsid w:val="001B1992"/>
    <w:rsid w:val="001B1B2B"/>
    <w:rsid w:val="001B6D41"/>
    <w:rsid w:val="001B6E4C"/>
    <w:rsid w:val="001B795B"/>
    <w:rsid w:val="001C134C"/>
    <w:rsid w:val="001C145F"/>
    <w:rsid w:val="001C31C0"/>
    <w:rsid w:val="001D37AE"/>
    <w:rsid w:val="001D39F8"/>
    <w:rsid w:val="001D3B02"/>
    <w:rsid w:val="001D5ACC"/>
    <w:rsid w:val="001D63D0"/>
    <w:rsid w:val="001D6A54"/>
    <w:rsid w:val="001E04BC"/>
    <w:rsid w:val="001E2412"/>
    <w:rsid w:val="001E3629"/>
    <w:rsid w:val="001E3E6C"/>
    <w:rsid w:val="001E43F7"/>
    <w:rsid w:val="001E6421"/>
    <w:rsid w:val="001E6674"/>
    <w:rsid w:val="001F302E"/>
    <w:rsid w:val="001F44D3"/>
    <w:rsid w:val="001F5040"/>
    <w:rsid w:val="001F5BF9"/>
    <w:rsid w:val="001F797E"/>
    <w:rsid w:val="0020269C"/>
    <w:rsid w:val="00202D57"/>
    <w:rsid w:val="002071C2"/>
    <w:rsid w:val="00207596"/>
    <w:rsid w:val="002076AE"/>
    <w:rsid w:val="00211075"/>
    <w:rsid w:val="002114C3"/>
    <w:rsid w:val="002146AD"/>
    <w:rsid w:val="0022089F"/>
    <w:rsid w:val="00224247"/>
    <w:rsid w:val="00226225"/>
    <w:rsid w:val="00232CFD"/>
    <w:rsid w:val="00232D3E"/>
    <w:rsid w:val="00233B50"/>
    <w:rsid w:val="0023624D"/>
    <w:rsid w:val="00240884"/>
    <w:rsid w:val="00240F26"/>
    <w:rsid w:val="00241406"/>
    <w:rsid w:val="0024180D"/>
    <w:rsid w:val="00241CD9"/>
    <w:rsid w:val="00243399"/>
    <w:rsid w:val="00243A45"/>
    <w:rsid w:val="002448CB"/>
    <w:rsid w:val="00247DAF"/>
    <w:rsid w:val="00252971"/>
    <w:rsid w:val="0025626D"/>
    <w:rsid w:val="00256560"/>
    <w:rsid w:val="00256624"/>
    <w:rsid w:val="00257F30"/>
    <w:rsid w:val="00260CB3"/>
    <w:rsid w:val="002622CE"/>
    <w:rsid w:val="00262808"/>
    <w:rsid w:val="00262ACE"/>
    <w:rsid w:val="00263D7E"/>
    <w:rsid w:val="00265C0D"/>
    <w:rsid w:val="0026655E"/>
    <w:rsid w:val="0027034E"/>
    <w:rsid w:val="00270AC2"/>
    <w:rsid w:val="002715E9"/>
    <w:rsid w:val="0027240B"/>
    <w:rsid w:val="00274C38"/>
    <w:rsid w:val="00274DED"/>
    <w:rsid w:val="0027759D"/>
    <w:rsid w:val="0028210A"/>
    <w:rsid w:val="0028219A"/>
    <w:rsid w:val="00283EA9"/>
    <w:rsid w:val="002852F4"/>
    <w:rsid w:val="00285499"/>
    <w:rsid w:val="002857D1"/>
    <w:rsid w:val="002905BF"/>
    <w:rsid w:val="00290D73"/>
    <w:rsid w:val="0029107A"/>
    <w:rsid w:val="00291C5C"/>
    <w:rsid w:val="002953E2"/>
    <w:rsid w:val="00295A6E"/>
    <w:rsid w:val="00295B09"/>
    <w:rsid w:val="002975DF"/>
    <w:rsid w:val="00297C2D"/>
    <w:rsid w:val="002A0A44"/>
    <w:rsid w:val="002A11B8"/>
    <w:rsid w:val="002A175E"/>
    <w:rsid w:val="002A424A"/>
    <w:rsid w:val="002A5A2B"/>
    <w:rsid w:val="002A7D81"/>
    <w:rsid w:val="002B118F"/>
    <w:rsid w:val="002B23F8"/>
    <w:rsid w:val="002B4A7C"/>
    <w:rsid w:val="002B5E15"/>
    <w:rsid w:val="002B5EB1"/>
    <w:rsid w:val="002B6B22"/>
    <w:rsid w:val="002B7289"/>
    <w:rsid w:val="002B742D"/>
    <w:rsid w:val="002B78E8"/>
    <w:rsid w:val="002B790E"/>
    <w:rsid w:val="002B7B5A"/>
    <w:rsid w:val="002C02B3"/>
    <w:rsid w:val="002C37A5"/>
    <w:rsid w:val="002C59E4"/>
    <w:rsid w:val="002D0A87"/>
    <w:rsid w:val="002D0BC8"/>
    <w:rsid w:val="002D0F64"/>
    <w:rsid w:val="002D21C9"/>
    <w:rsid w:val="002D2577"/>
    <w:rsid w:val="002D2A80"/>
    <w:rsid w:val="002D2D1D"/>
    <w:rsid w:val="002D7AA5"/>
    <w:rsid w:val="002E0ED2"/>
    <w:rsid w:val="002E3000"/>
    <w:rsid w:val="002E34C5"/>
    <w:rsid w:val="002E3829"/>
    <w:rsid w:val="002E4E4D"/>
    <w:rsid w:val="002E5E0C"/>
    <w:rsid w:val="002E6528"/>
    <w:rsid w:val="002F3731"/>
    <w:rsid w:val="002F6454"/>
    <w:rsid w:val="002F647B"/>
    <w:rsid w:val="00301647"/>
    <w:rsid w:val="00302532"/>
    <w:rsid w:val="0030259D"/>
    <w:rsid w:val="00302A0A"/>
    <w:rsid w:val="0030427C"/>
    <w:rsid w:val="00304DB2"/>
    <w:rsid w:val="0031211F"/>
    <w:rsid w:val="00313E1E"/>
    <w:rsid w:val="00315198"/>
    <w:rsid w:val="00316DFD"/>
    <w:rsid w:val="003172A7"/>
    <w:rsid w:val="00317D2D"/>
    <w:rsid w:val="00325018"/>
    <w:rsid w:val="00325069"/>
    <w:rsid w:val="00325E0A"/>
    <w:rsid w:val="00326E64"/>
    <w:rsid w:val="003271A4"/>
    <w:rsid w:val="003277B4"/>
    <w:rsid w:val="00331625"/>
    <w:rsid w:val="00331931"/>
    <w:rsid w:val="003337C6"/>
    <w:rsid w:val="003347F7"/>
    <w:rsid w:val="00336C7F"/>
    <w:rsid w:val="00337E8E"/>
    <w:rsid w:val="00340F88"/>
    <w:rsid w:val="00341D4C"/>
    <w:rsid w:val="003425C3"/>
    <w:rsid w:val="00343100"/>
    <w:rsid w:val="00343F93"/>
    <w:rsid w:val="003461F7"/>
    <w:rsid w:val="00346ADF"/>
    <w:rsid w:val="00347812"/>
    <w:rsid w:val="00347DC4"/>
    <w:rsid w:val="0035068B"/>
    <w:rsid w:val="003512F2"/>
    <w:rsid w:val="0035136E"/>
    <w:rsid w:val="00351E79"/>
    <w:rsid w:val="0035206E"/>
    <w:rsid w:val="00353B0A"/>
    <w:rsid w:val="00354B22"/>
    <w:rsid w:val="003565DF"/>
    <w:rsid w:val="003575D7"/>
    <w:rsid w:val="00361ECA"/>
    <w:rsid w:val="0036258B"/>
    <w:rsid w:val="00366E1B"/>
    <w:rsid w:val="00370000"/>
    <w:rsid w:val="003729D9"/>
    <w:rsid w:val="003753F7"/>
    <w:rsid w:val="003756A1"/>
    <w:rsid w:val="00376089"/>
    <w:rsid w:val="003763C4"/>
    <w:rsid w:val="003803CA"/>
    <w:rsid w:val="003824AA"/>
    <w:rsid w:val="00382880"/>
    <w:rsid w:val="00383FF6"/>
    <w:rsid w:val="00390250"/>
    <w:rsid w:val="00394219"/>
    <w:rsid w:val="0039477E"/>
    <w:rsid w:val="0039570F"/>
    <w:rsid w:val="00396D03"/>
    <w:rsid w:val="003972DF"/>
    <w:rsid w:val="003A0857"/>
    <w:rsid w:val="003A4666"/>
    <w:rsid w:val="003A52DD"/>
    <w:rsid w:val="003A593E"/>
    <w:rsid w:val="003A5DC4"/>
    <w:rsid w:val="003A775C"/>
    <w:rsid w:val="003A7E6D"/>
    <w:rsid w:val="003B0A21"/>
    <w:rsid w:val="003B19A5"/>
    <w:rsid w:val="003B1D62"/>
    <w:rsid w:val="003B2E0D"/>
    <w:rsid w:val="003B53BD"/>
    <w:rsid w:val="003B74BE"/>
    <w:rsid w:val="003B75ED"/>
    <w:rsid w:val="003B7601"/>
    <w:rsid w:val="003C25F9"/>
    <w:rsid w:val="003C2C0D"/>
    <w:rsid w:val="003C2C66"/>
    <w:rsid w:val="003C300B"/>
    <w:rsid w:val="003C384A"/>
    <w:rsid w:val="003C3B57"/>
    <w:rsid w:val="003C5096"/>
    <w:rsid w:val="003C5AB0"/>
    <w:rsid w:val="003C651E"/>
    <w:rsid w:val="003D1913"/>
    <w:rsid w:val="003D1B95"/>
    <w:rsid w:val="003D350B"/>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1FD7"/>
    <w:rsid w:val="003F2975"/>
    <w:rsid w:val="003F38A2"/>
    <w:rsid w:val="003F3A15"/>
    <w:rsid w:val="003F3D7C"/>
    <w:rsid w:val="003F4865"/>
    <w:rsid w:val="003F5238"/>
    <w:rsid w:val="003F782D"/>
    <w:rsid w:val="004015D5"/>
    <w:rsid w:val="0040292D"/>
    <w:rsid w:val="0040743E"/>
    <w:rsid w:val="00407885"/>
    <w:rsid w:val="004100F3"/>
    <w:rsid w:val="00412DA8"/>
    <w:rsid w:val="00414C7D"/>
    <w:rsid w:val="00417333"/>
    <w:rsid w:val="004178B0"/>
    <w:rsid w:val="00417EBE"/>
    <w:rsid w:val="0042583F"/>
    <w:rsid w:val="004308EE"/>
    <w:rsid w:val="00431B86"/>
    <w:rsid w:val="004326FF"/>
    <w:rsid w:val="004327E1"/>
    <w:rsid w:val="004335DB"/>
    <w:rsid w:val="00433F43"/>
    <w:rsid w:val="00436175"/>
    <w:rsid w:val="00436DDC"/>
    <w:rsid w:val="00437842"/>
    <w:rsid w:val="0044145F"/>
    <w:rsid w:val="00441B89"/>
    <w:rsid w:val="004435BE"/>
    <w:rsid w:val="00451CB9"/>
    <w:rsid w:val="00451E36"/>
    <w:rsid w:val="00452294"/>
    <w:rsid w:val="00452568"/>
    <w:rsid w:val="00452CD7"/>
    <w:rsid w:val="00453467"/>
    <w:rsid w:val="004547DD"/>
    <w:rsid w:val="004551B7"/>
    <w:rsid w:val="00455994"/>
    <w:rsid w:val="0045796F"/>
    <w:rsid w:val="00460B70"/>
    <w:rsid w:val="00461991"/>
    <w:rsid w:val="004620C7"/>
    <w:rsid w:val="00463E1E"/>
    <w:rsid w:val="00466199"/>
    <w:rsid w:val="004664F8"/>
    <w:rsid w:val="00467742"/>
    <w:rsid w:val="00471212"/>
    <w:rsid w:val="00472EC8"/>
    <w:rsid w:val="004744DC"/>
    <w:rsid w:val="00475145"/>
    <w:rsid w:val="0047547A"/>
    <w:rsid w:val="00475624"/>
    <w:rsid w:val="00475F2F"/>
    <w:rsid w:val="004766F8"/>
    <w:rsid w:val="00481670"/>
    <w:rsid w:val="00481819"/>
    <w:rsid w:val="00481A08"/>
    <w:rsid w:val="0048263F"/>
    <w:rsid w:val="0048264D"/>
    <w:rsid w:val="00482D14"/>
    <w:rsid w:val="0048370C"/>
    <w:rsid w:val="004848C3"/>
    <w:rsid w:val="00484F7A"/>
    <w:rsid w:val="00485BF8"/>
    <w:rsid w:val="0048667B"/>
    <w:rsid w:val="00486C3A"/>
    <w:rsid w:val="00487817"/>
    <w:rsid w:val="00490510"/>
    <w:rsid w:val="004910D5"/>
    <w:rsid w:val="0049296D"/>
    <w:rsid w:val="00494722"/>
    <w:rsid w:val="00494963"/>
    <w:rsid w:val="00494D37"/>
    <w:rsid w:val="00496C7A"/>
    <w:rsid w:val="00497C70"/>
    <w:rsid w:val="004A3931"/>
    <w:rsid w:val="004A3EFC"/>
    <w:rsid w:val="004B2721"/>
    <w:rsid w:val="004B2D1C"/>
    <w:rsid w:val="004B2F55"/>
    <w:rsid w:val="004B40AB"/>
    <w:rsid w:val="004B5875"/>
    <w:rsid w:val="004B64CC"/>
    <w:rsid w:val="004C118A"/>
    <w:rsid w:val="004C2263"/>
    <w:rsid w:val="004C4381"/>
    <w:rsid w:val="004C46DD"/>
    <w:rsid w:val="004C54D9"/>
    <w:rsid w:val="004C6BD5"/>
    <w:rsid w:val="004C6E0D"/>
    <w:rsid w:val="004C73C5"/>
    <w:rsid w:val="004D085E"/>
    <w:rsid w:val="004D1A1A"/>
    <w:rsid w:val="004D358D"/>
    <w:rsid w:val="004D3ACE"/>
    <w:rsid w:val="004D5882"/>
    <w:rsid w:val="004D6E50"/>
    <w:rsid w:val="004D75D9"/>
    <w:rsid w:val="004E08E2"/>
    <w:rsid w:val="004E2E7E"/>
    <w:rsid w:val="004E60F4"/>
    <w:rsid w:val="004E78B5"/>
    <w:rsid w:val="004F03F3"/>
    <w:rsid w:val="004F0FB3"/>
    <w:rsid w:val="004F4692"/>
    <w:rsid w:val="004F620D"/>
    <w:rsid w:val="004F6B8D"/>
    <w:rsid w:val="00500C6B"/>
    <w:rsid w:val="005021BD"/>
    <w:rsid w:val="00503F05"/>
    <w:rsid w:val="00504037"/>
    <w:rsid w:val="005040D3"/>
    <w:rsid w:val="005042EF"/>
    <w:rsid w:val="005046EB"/>
    <w:rsid w:val="005047D7"/>
    <w:rsid w:val="00507966"/>
    <w:rsid w:val="00510E09"/>
    <w:rsid w:val="0051110F"/>
    <w:rsid w:val="0051274E"/>
    <w:rsid w:val="00513D22"/>
    <w:rsid w:val="00514507"/>
    <w:rsid w:val="005244B1"/>
    <w:rsid w:val="00527E88"/>
    <w:rsid w:val="0053189D"/>
    <w:rsid w:val="00531BE4"/>
    <w:rsid w:val="00532360"/>
    <w:rsid w:val="005327B9"/>
    <w:rsid w:val="0053573A"/>
    <w:rsid w:val="0053703D"/>
    <w:rsid w:val="00540A3C"/>
    <w:rsid w:val="00542301"/>
    <w:rsid w:val="005423F5"/>
    <w:rsid w:val="00542B10"/>
    <w:rsid w:val="00542CE9"/>
    <w:rsid w:val="00542DEF"/>
    <w:rsid w:val="00544D97"/>
    <w:rsid w:val="005516A4"/>
    <w:rsid w:val="005542F9"/>
    <w:rsid w:val="00554414"/>
    <w:rsid w:val="00554A12"/>
    <w:rsid w:val="00556E4D"/>
    <w:rsid w:val="00560B95"/>
    <w:rsid w:val="005643D7"/>
    <w:rsid w:val="00565168"/>
    <w:rsid w:val="005664B7"/>
    <w:rsid w:val="00566E04"/>
    <w:rsid w:val="00573E71"/>
    <w:rsid w:val="00576965"/>
    <w:rsid w:val="005808C1"/>
    <w:rsid w:val="00580D0B"/>
    <w:rsid w:val="00582406"/>
    <w:rsid w:val="00582B69"/>
    <w:rsid w:val="00587DD1"/>
    <w:rsid w:val="00587FD7"/>
    <w:rsid w:val="005916FB"/>
    <w:rsid w:val="00593334"/>
    <w:rsid w:val="0059378B"/>
    <w:rsid w:val="00593EF8"/>
    <w:rsid w:val="0059534A"/>
    <w:rsid w:val="005A09FD"/>
    <w:rsid w:val="005A16A6"/>
    <w:rsid w:val="005A1D7E"/>
    <w:rsid w:val="005A46E2"/>
    <w:rsid w:val="005A56D3"/>
    <w:rsid w:val="005A5884"/>
    <w:rsid w:val="005B0680"/>
    <w:rsid w:val="005B3ABD"/>
    <w:rsid w:val="005B5DA0"/>
    <w:rsid w:val="005B6B22"/>
    <w:rsid w:val="005C0DAF"/>
    <w:rsid w:val="005C15A9"/>
    <w:rsid w:val="005C1E38"/>
    <w:rsid w:val="005C3AFE"/>
    <w:rsid w:val="005C3EF5"/>
    <w:rsid w:val="005C5E4B"/>
    <w:rsid w:val="005C6A09"/>
    <w:rsid w:val="005D0E27"/>
    <w:rsid w:val="005D1037"/>
    <w:rsid w:val="005D21B8"/>
    <w:rsid w:val="005D2AE1"/>
    <w:rsid w:val="005D3BC3"/>
    <w:rsid w:val="005D610C"/>
    <w:rsid w:val="005E27E0"/>
    <w:rsid w:val="005E4088"/>
    <w:rsid w:val="005E4556"/>
    <w:rsid w:val="005E5527"/>
    <w:rsid w:val="005E69D4"/>
    <w:rsid w:val="005F0414"/>
    <w:rsid w:val="005F045F"/>
    <w:rsid w:val="005F277D"/>
    <w:rsid w:val="005F2FD2"/>
    <w:rsid w:val="005F3BFD"/>
    <w:rsid w:val="005F4F22"/>
    <w:rsid w:val="005F4F76"/>
    <w:rsid w:val="006039DD"/>
    <w:rsid w:val="00603CE8"/>
    <w:rsid w:val="00604B4C"/>
    <w:rsid w:val="00605ECF"/>
    <w:rsid w:val="00607178"/>
    <w:rsid w:val="00610636"/>
    <w:rsid w:val="00612169"/>
    <w:rsid w:val="00612A17"/>
    <w:rsid w:val="0061394B"/>
    <w:rsid w:val="0061515A"/>
    <w:rsid w:val="00616561"/>
    <w:rsid w:val="00616D97"/>
    <w:rsid w:val="00622CE8"/>
    <w:rsid w:val="00623492"/>
    <w:rsid w:val="00624360"/>
    <w:rsid w:val="00630A21"/>
    <w:rsid w:val="006310A2"/>
    <w:rsid w:val="006314F6"/>
    <w:rsid w:val="00632211"/>
    <w:rsid w:val="00632F36"/>
    <w:rsid w:val="00634A35"/>
    <w:rsid w:val="006364F7"/>
    <w:rsid w:val="0063799B"/>
    <w:rsid w:val="00637E93"/>
    <w:rsid w:val="00641ED0"/>
    <w:rsid w:val="006426D5"/>
    <w:rsid w:val="006451D0"/>
    <w:rsid w:val="006473C2"/>
    <w:rsid w:val="00650735"/>
    <w:rsid w:val="00650F8A"/>
    <w:rsid w:val="00653D3B"/>
    <w:rsid w:val="0065529A"/>
    <w:rsid w:val="0065751D"/>
    <w:rsid w:val="006577CC"/>
    <w:rsid w:val="0066034F"/>
    <w:rsid w:val="0066072A"/>
    <w:rsid w:val="00663073"/>
    <w:rsid w:val="00663F50"/>
    <w:rsid w:val="00664075"/>
    <w:rsid w:val="00665B44"/>
    <w:rsid w:val="00672F1B"/>
    <w:rsid w:val="006730D3"/>
    <w:rsid w:val="0067478C"/>
    <w:rsid w:val="006757AD"/>
    <w:rsid w:val="006769CB"/>
    <w:rsid w:val="00677476"/>
    <w:rsid w:val="00677CF9"/>
    <w:rsid w:val="00682D3A"/>
    <w:rsid w:val="006838F2"/>
    <w:rsid w:val="00685CEE"/>
    <w:rsid w:val="00691348"/>
    <w:rsid w:val="00691F19"/>
    <w:rsid w:val="00693B2D"/>
    <w:rsid w:val="006A0EE1"/>
    <w:rsid w:val="006A198B"/>
    <w:rsid w:val="006A2400"/>
    <w:rsid w:val="006A384C"/>
    <w:rsid w:val="006A69CB"/>
    <w:rsid w:val="006A741E"/>
    <w:rsid w:val="006B0408"/>
    <w:rsid w:val="006B286A"/>
    <w:rsid w:val="006B36BE"/>
    <w:rsid w:val="006B45FE"/>
    <w:rsid w:val="006B4CED"/>
    <w:rsid w:val="006B511E"/>
    <w:rsid w:val="006B5BAA"/>
    <w:rsid w:val="006B6971"/>
    <w:rsid w:val="006B6A6F"/>
    <w:rsid w:val="006B772C"/>
    <w:rsid w:val="006C014B"/>
    <w:rsid w:val="006C24A3"/>
    <w:rsid w:val="006C287F"/>
    <w:rsid w:val="006C2AAD"/>
    <w:rsid w:val="006C5FC0"/>
    <w:rsid w:val="006C63D5"/>
    <w:rsid w:val="006C6F24"/>
    <w:rsid w:val="006C756E"/>
    <w:rsid w:val="006D1319"/>
    <w:rsid w:val="006D147C"/>
    <w:rsid w:val="006D164C"/>
    <w:rsid w:val="006D2896"/>
    <w:rsid w:val="006D35DB"/>
    <w:rsid w:val="006D51BE"/>
    <w:rsid w:val="006E0FAB"/>
    <w:rsid w:val="006E1136"/>
    <w:rsid w:val="006E6D63"/>
    <w:rsid w:val="006F04BD"/>
    <w:rsid w:val="006F1DED"/>
    <w:rsid w:val="006F2F09"/>
    <w:rsid w:val="006F3241"/>
    <w:rsid w:val="006F4220"/>
    <w:rsid w:val="006F58D7"/>
    <w:rsid w:val="006F7104"/>
    <w:rsid w:val="00701020"/>
    <w:rsid w:val="007011CA"/>
    <w:rsid w:val="00701265"/>
    <w:rsid w:val="0070336B"/>
    <w:rsid w:val="00703CB5"/>
    <w:rsid w:val="00703CE8"/>
    <w:rsid w:val="00704C1B"/>
    <w:rsid w:val="007059EA"/>
    <w:rsid w:val="0070638A"/>
    <w:rsid w:val="007113ED"/>
    <w:rsid w:val="00712433"/>
    <w:rsid w:val="00715639"/>
    <w:rsid w:val="00715A6F"/>
    <w:rsid w:val="00717478"/>
    <w:rsid w:val="00720A5C"/>
    <w:rsid w:val="00722328"/>
    <w:rsid w:val="0072483E"/>
    <w:rsid w:val="00724E16"/>
    <w:rsid w:val="007257E3"/>
    <w:rsid w:val="007268C1"/>
    <w:rsid w:val="00727F09"/>
    <w:rsid w:val="00732488"/>
    <w:rsid w:val="0073663C"/>
    <w:rsid w:val="00737F14"/>
    <w:rsid w:val="0074073C"/>
    <w:rsid w:val="00744138"/>
    <w:rsid w:val="00744A4F"/>
    <w:rsid w:val="00744F47"/>
    <w:rsid w:val="00745894"/>
    <w:rsid w:val="007475B7"/>
    <w:rsid w:val="00747643"/>
    <w:rsid w:val="00747BF2"/>
    <w:rsid w:val="00751956"/>
    <w:rsid w:val="007521AE"/>
    <w:rsid w:val="00753820"/>
    <w:rsid w:val="00753CBF"/>
    <w:rsid w:val="00754A6E"/>
    <w:rsid w:val="0075649A"/>
    <w:rsid w:val="00756864"/>
    <w:rsid w:val="00760031"/>
    <w:rsid w:val="00760D0A"/>
    <w:rsid w:val="007619C4"/>
    <w:rsid w:val="00762184"/>
    <w:rsid w:val="00762550"/>
    <w:rsid w:val="00763FAB"/>
    <w:rsid w:val="00764D97"/>
    <w:rsid w:val="007661B9"/>
    <w:rsid w:val="007663EC"/>
    <w:rsid w:val="00766D74"/>
    <w:rsid w:val="007706BC"/>
    <w:rsid w:val="0077216A"/>
    <w:rsid w:val="00772DF7"/>
    <w:rsid w:val="0077721A"/>
    <w:rsid w:val="00781783"/>
    <w:rsid w:val="00781974"/>
    <w:rsid w:val="00782A2E"/>
    <w:rsid w:val="0078301F"/>
    <w:rsid w:val="007837DE"/>
    <w:rsid w:val="00783A20"/>
    <w:rsid w:val="00783FF2"/>
    <w:rsid w:val="00787561"/>
    <w:rsid w:val="00787BEB"/>
    <w:rsid w:val="007909A5"/>
    <w:rsid w:val="00792D28"/>
    <w:rsid w:val="007978B7"/>
    <w:rsid w:val="007A20D0"/>
    <w:rsid w:val="007A3043"/>
    <w:rsid w:val="007A5F95"/>
    <w:rsid w:val="007B1032"/>
    <w:rsid w:val="007B3A38"/>
    <w:rsid w:val="007B4F83"/>
    <w:rsid w:val="007B5339"/>
    <w:rsid w:val="007B5E45"/>
    <w:rsid w:val="007B5FDE"/>
    <w:rsid w:val="007B6990"/>
    <w:rsid w:val="007B71B3"/>
    <w:rsid w:val="007B724E"/>
    <w:rsid w:val="007B7FAF"/>
    <w:rsid w:val="007C22E7"/>
    <w:rsid w:val="007C42C1"/>
    <w:rsid w:val="007C5053"/>
    <w:rsid w:val="007C6961"/>
    <w:rsid w:val="007C6D10"/>
    <w:rsid w:val="007D4F50"/>
    <w:rsid w:val="007D59C9"/>
    <w:rsid w:val="007D59F2"/>
    <w:rsid w:val="007D6B92"/>
    <w:rsid w:val="007E0CF1"/>
    <w:rsid w:val="007E16E5"/>
    <w:rsid w:val="007E2361"/>
    <w:rsid w:val="007E428B"/>
    <w:rsid w:val="007F1221"/>
    <w:rsid w:val="007F13B5"/>
    <w:rsid w:val="007F1526"/>
    <w:rsid w:val="007F17D1"/>
    <w:rsid w:val="007F1A74"/>
    <w:rsid w:val="007F2AD9"/>
    <w:rsid w:val="007F360E"/>
    <w:rsid w:val="007F62CF"/>
    <w:rsid w:val="007F7562"/>
    <w:rsid w:val="008004E3"/>
    <w:rsid w:val="00801064"/>
    <w:rsid w:val="00801DBE"/>
    <w:rsid w:val="00803778"/>
    <w:rsid w:val="00805452"/>
    <w:rsid w:val="00805BCE"/>
    <w:rsid w:val="008078A9"/>
    <w:rsid w:val="00807C8D"/>
    <w:rsid w:val="008101DB"/>
    <w:rsid w:val="00810C09"/>
    <w:rsid w:val="0081135E"/>
    <w:rsid w:val="0081324A"/>
    <w:rsid w:val="00813467"/>
    <w:rsid w:val="008134B5"/>
    <w:rsid w:val="008144A0"/>
    <w:rsid w:val="008145A3"/>
    <w:rsid w:val="008145DD"/>
    <w:rsid w:val="00815342"/>
    <w:rsid w:val="008173E3"/>
    <w:rsid w:val="008177C6"/>
    <w:rsid w:val="00817B01"/>
    <w:rsid w:val="00820259"/>
    <w:rsid w:val="0082411F"/>
    <w:rsid w:val="00824C66"/>
    <w:rsid w:val="008263F2"/>
    <w:rsid w:val="00830A76"/>
    <w:rsid w:val="00831C65"/>
    <w:rsid w:val="00833A1F"/>
    <w:rsid w:val="008343EF"/>
    <w:rsid w:val="008346EA"/>
    <w:rsid w:val="00834C64"/>
    <w:rsid w:val="00835C6A"/>
    <w:rsid w:val="00840408"/>
    <w:rsid w:val="00840BEB"/>
    <w:rsid w:val="00840F2D"/>
    <w:rsid w:val="008428F2"/>
    <w:rsid w:val="00843099"/>
    <w:rsid w:val="008436C6"/>
    <w:rsid w:val="00845280"/>
    <w:rsid w:val="008473E4"/>
    <w:rsid w:val="00852D2C"/>
    <w:rsid w:val="00853D82"/>
    <w:rsid w:val="00853F2C"/>
    <w:rsid w:val="00854EF1"/>
    <w:rsid w:val="00855B94"/>
    <w:rsid w:val="00856FC8"/>
    <w:rsid w:val="008625C9"/>
    <w:rsid w:val="0086374B"/>
    <w:rsid w:val="00864874"/>
    <w:rsid w:val="0086499C"/>
    <w:rsid w:val="00864D16"/>
    <w:rsid w:val="0086549E"/>
    <w:rsid w:val="00867D73"/>
    <w:rsid w:val="00870A00"/>
    <w:rsid w:val="008717E0"/>
    <w:rsid w:val="00871984"/>
    <w:rsid w:val="008719A5"/>
    <w:rsid w:val="00872B04"/>
    <w:rsid w:val="00873815"/>
    <w:rsid w:val="008802B7"/>
    <w:rsid w:val="00880AE5"/>
    <w:rsid w:val="00880E76"/>
    <w:rsid w:val="00881DBD"/>
    <w:rsid w:val="00882656"/>
    <w:rsid w:val="008857B7"/>
    <w:rsid w:val="00886281"/>
    <w:rsid w:val="00890263"/>
    <w:rsid w:val="00892AD5"/>
    <w:rsid w:val="00894DB9"/>
    <w:rsid w:val="00896F54"/>
    <w:rsid w:val="0089760C"/>
    <w:rsid w:val="008A0940"/>
    <w:rsid w:val="008A16EF"/>
    <w:rsid w:val="008A3020"/>
    <w:rsid w:val="008A4B37"/>
    <w:rsid w:val="008A5CE2"/>
    <w:rsid w:val="008A67A7"/>
    <w:rsid w:val="008A6B90"/>
    <w:rsid w:val="008A7136"/>
    <w:rsid w:val="008A7EC1"/>
    <w:rsid w:val="008B10A3"/>
    <w:rsid w:val="008B7125"/>
    <w:rsid w:val="008C2659"/>
    <w:rsid w:val="008C29E4"/>
    <w:rsid w:val="008C3225"/>
    <w:rsid w:val="008C4EDA"/>
    <w:rsid w:val="008C6D20"/>
    <w:rsid w:val="008D118E"/>
    <w:rsid w:val="008D220B"/>
    <w:rsid w:val="008D2A7D"/>
    <w:rsid w:val="008D53CB"/>
    <w:rsid w:val="008D5739"/>
    <w:rsid w:val="008D5D50"/>
    <w:rsid w:val="008D6CEE"/>
    <w:rsid w:val="008E0AAD"/>
    <w:rsid w:val="008E1714"/>
    <w:rsid w:val="008E1A05"/>
    <w:rsid w:val="008E1A16"/>
    <w:rsid w:val="008E3B77"/>
    <w:rsid w:val="008E408B"/>
    <w:rsid w:val="008E486F"/>
    <w:rsid w:val="008E4978"/>
    <w:rsid w:val="008E4B5F"/>
    <w:rsid w:val="008E5FDB"/>
    <w:rsid w:val="008E6956"/>
    <w:rsid w:val="008E7868"/>
    <w:rsid w:val="008E7E66"/>
    <w:rsid w:val="008F1C96"/>
    <w:rsid w:val="008F20C7"/>
    <w:rsid w:val="008F2B26"/>
    <w:rsid w:val="008F3D36"/>
    <w:rsid w:val="008F6E1C"/>
    <w:rsid w:val="008F7739"/>
    <w:rsid w:val="0090040F"/>
    <w:rsid w:val="00900C0C"/>
    <w:rsid w:val="0090423E"/>
    <w:rsid w:val="009056C1"/>
    <w:rsid w:val="009060C5"/>
    <w:rsid w:val="009066CC"/>
    <w:rsid w:val="0091073A"/>
    <w:rsid w:val="00910879"/>
    <w:rsid w:val="00912521"/>
    <w:rsid w:val="00916B6E"/>
    <w:rsid w:val="00920056"/>
    <w:rsid w:val="009232A6"/>
    <w:rsid w:val="00924D96"/>
    <w:rsid w:val="0092562A"/>
    <w:rsid w:val="0093292E"/>
    <w:rsid w:val="009337AC"/>
    <w:rsid w:val="00933CA0"/>
    <w:rsid w:val="00934970"/>
    <w:rsid w:val="00940A90"/>
    <w:rsid w:val="00940D49"/>
    <w:rsid w:val="009435EC"/>
    <w:rsid w:val="00943D1A"/>
    <w:rsid w:val="009445B6"/>
    <w:rsid w:val="009446B4"/>
    <w:rsid w:val="00944E73"/>
    <w:rsid w:val="00945CD2"/>
    <w:rsid w:val="0094658C"/>
    <w:rsid w:val="009507FC"/>
    <w:rsid w:val="00952061"/>
    <w:rsid w:val="0095215A"/>
    <w:rsid w:val="0095276B"/>
    <w:rsid w:val="00952E11"/>
    <w:rsid w:val="00953333"/>
    <w:rsid w:val="00953BC1"/>
    <w:rsid w:val="009548FD"/>
    <w:rsid w:val="009621CB"/>
    <w:rsid w:val="00964840"/>
    <w:rsid w:val="00964BBF"/>
    <w:rsid w:val="00970331"/>
    <w:rsid w:val="00970C31"/>
    <w:rsid w:val="00971624"/>
    <w:rsid w:val="0097248E"/>
    <w:rsid w:val="00973EB7"/>
    <w:rsid w:val="00974816"/>
    <w:rsid w:val="0097651A"/>
    <w:rsid w:val="009773C9"/>
    <w:rsid w:val="00977AB7"/>
    <w:rsid w:val="00980559"/>
    <w:rsid w:val="0098228C"/>
    <w:rsid w:val="00982C2A"/>
    <w:rsid w:val="009832DC"/>
    <w:rsid w:val="009840C0"/>
    <w:rsid w:val="00984322"/>
    <w:rsid w:val="009848DE"/>
    <w:rsid w:val="00984A24"/>
    <w:rsid w:val="00985A42"/>
    <w:rsid w:val="00990EAF"/>
    <w:rsid w:val="00990EE2"/>
    <w:rsid w:val="00993EF6"/>
    <w:rsid w:val="0099409A"/>
    <w:rsid w:val="00995885"/>
    <w:rsid w:val="009A2C7E"/>
    <w:rsid w:val="009A2E47"/>
    <w:rsid w:val="009A4954"/>
    <w:rsid w:val="009A5206"/>
    <w:rsid w:val="009A5A0E"/>
    <w:rsid w:val="009A7701"/>
    <w:rsid w:val="009A78D4"/>
    <w:rsid w:val="009B0FBD"/>
    <w:rsid w:val="009B1397"/>
    <w:rsid w:val="009B3540"/>
    <w:rsid w:val="009B3B6E"/>
    <w:rsid w:val="009B637D"/>
    <w:rsid w:val="009C016A"/>
    <w:rsid w:val="009C058E"/>
    <w:rsid w:val="009C1293"/>
    <w:rsid w:val="009C27D3"/>
    <w:rsid w:val="009C33D1"/>
    <w:rsid w:val="009C3EB0"/>
    <w:rsid w:val="009C63C7"/>
    <w:rsid w:val="009C6B53"/>
    <w:rsid w:val="009C76BC"/>
    <w:rsid w:val="009D01DD"/>
    <w:rsid w:val="009D09FE"/>
    <w:rsid w:val="009D11B3"/>
    <w:rsid w:val="009D1D76"/>
    <w:rsid w:val="009D246B"/>
    <w:rsid w:val="009D4706"/>
    <w:rsid w:val="009E0460"/>
    <w:rsid w:val="009E1A8E"/>
    <w:rsid w:val="009E218A"/>
    <w:rsid w:val="009E2EA2"/>
    <w:rsid w:val="009E51E9"/>
    <w:rsid w:val="009E59C6"/>
    <w:rsid w:val="009E6F06"/>
    <w:rsid w:val="009E7348"/>
    <w:rsid w:val="009F1014"/>
    <w:rsid w:val="009F28C7"/>
    <w:rsid w:val="009F448E"/>
    <w:rsid w:val="009F598E"/>
    <w:rsid w:val="009F7F58"/>
    <w:rsid w:val="00A007EB"/>
    <w:rsid w:val="00A01B24"/>
    <w:rsid w:val="00A037E2"/>
    <w:rsid w:val="00A05B0B"/>
    <w:rsid w:val="00A13BA1"/>
    <w:rsid w:val="00A158EC"/>
    <w:rsid w:val="00A169B3"/>
    <w:rsid w:val="00A174CC"/>
    <w:rsid w:val="00A20D7A"/>
    <w:rsid w:val="00A215CB"/>
    <w:rsid w:val="00A23A5B"/>
    <w:rsid w:val="00A251AC"/>
    <w:rsid w:val="00A2568B"/>
    <w:rsid w:val="00A272A7"/>
    <w:rsid w:val="00A27C53"/>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3BFA"/>
    <w:rsid w:val="00A648A0"/>
    <w:rsid w:val="00A65B67"/>
    <w:rsid w:val="00A677D1"/>
    <w:rsid w:val="00A67A2C"/>
    <w:rsid w:val="00A70AE6"/>
    <w:rsid w:val="00A71D1D"/>
    <w:rsid w:val="00A73F7E"/>
    <w:rsid w:val="00A76776"/>
    <w:rsid w:val="00A76899"/>
    <w:rsid w:val="00A769E9"/>
    <w:rsid w:val="00A82495"/>
    <w:rsid w:val="00A825F6"/>
    <w:rsid w:val="00A82DC0"/>
    <w:rsid w:val="00A91763"/>
    <w:rsid w:val="00A935F7"/>
    <w:rsid w:val="00A94064"/>
    <w:rsid w:val="00A952E5"/>
    <w:rsid w:val="00A9594B"/>
    <w:rsid w:val="00A97EF3"/>
    <w:rsid w:val="00AA318A"/>
    <w:rsid w:val="00AA50EC"/>
    <w:rsid w:val="00AB36A1"/>
    <w:rsid w:val="00AB38F2"/>
    <w:rsid w:val="00AB4424"/>
    <w:rsid w:val="00AC001C"/>
    <w:rsid w:val="00AC277F"/>
    <w:rsid w:val="00AC2D43"/>
    <w:rsid w:val="00AC4F54"/>
    <w:rsid w:val="00AC6A9B"/>
    <w:rsid w:val="00AC70EA"/>
    <w:rsid w:val="00AC7F8F"/>
    <w:rsid w:val="00AD0C45"/>
    <w:rsid w:val="00AD1B5F"/>
    <w:rsid w:val="00AD28F7"/>
    <w:rsid w:val="00AD2CD6"/>
    <w:rsid w:val="00AD3168"/>
    <w:rsid w:val="00AD5316"/>
    <w:rsid w:val="00AD57A8"/>
    <w:rsid w:val="00AD6BA2"/>
    <w:rsid w:val="00AE03B6"/>
    <w:rsid w:val="00AE1158"/>
    <w:rsid w:val="00AE11FA"/>
    <w:rsid w:val="00AE1838"/>
    <w:rsid w:val="00AE3E2B"/>
    <w:rsid w:val="00AE4ABE"/>
    <w:rsid w:val="00AE4D23"/>
    <w:rsid w:val="00AE53EA"/>
    <w:rsid w:val="00AE5749"/>
    <w:rsid w:val="00AE6FD4"/>
    <w:rsid w:val="00AE71CB"/>
    <w:rsid w:val="00AE752E"/>
    <w:rsid w:val="00AF05F2"/>
    <w:rsid w:val="00AF1E3A"/>
    <w:rsid w:val="00AF1F43"/>
    <w:rsid w:val="00AF205C"/>
    <w:rsid w:val="00AF2674"/>
    <w:rsid w:val="00AF276B"/>
    <w:rsid w:val="00AF28CA"/>
    <w:rsid w:val="00AF3C47"/>
    <w:rsid w:val="00AF3F52"/>
    <w:rsid w:val="00AF5F7A"/>
    <w:rsid w:val="00AF7497"/>
    <w:rsid w:val="00B01604"/>
    <w:rsid w:val="00B01A2E"/>
    <w:rsid w:val="00B02037"/>
    <w:rsid w:val="00B03477"/>
    <w:rsid w:val="00B04486"/>
    <w:rsid w:val="00B12813"/>
    <w:rsid w:val="00B141E1"/>
    <w:rsid w:val="00B149D2"/>
    <w:rsid w:val="00B16D88"/>
    <w:rsid w:val="00B16E6E"/>
    <w:rsid w:val="00B202A1"/>
    <w:rsid w:val="00B213F2"/>
    <w:rsid w:val="00B21456"/>
    <w:rsid w:val="00B22519"/>
    <w:rsid w:val="00B25250"/>
    <w:rsid w:val="00B264F8"/>
    <w:rsid w:val="00B26540"/>
    <w:rsid w:val="00B26563"/>
    <w:rsid w:val="00B316A1"/>
    <w:rsid w:val="00B32B59"/>
    <w:rsid w:val="00B3345B"/>
    <w:rsid w:val="00B34754"/>
    <w:rsid w:val="00B34F49"/>
    <w:rsid w:val="00B34F72"/>
    <w:rsid w:val="00B35B06"/>
    <w:rsid w:val="00B36966"/>
    <w:rsid w:val="00B37969"/>
    <w:rsid w:val="00B4269D"/>
    <w:rsid w:val="00B4280D"/>
    <w:rsid w:val="00B43659"/>
    <w:rsid w:val="00B46FA4"/>
    <w:rsid w:val="00B50669"/>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B79"/>
    <w:rsid w:val="00B67462"/>
    <w:rsid w:val="00B6778A"/>
    <w:rsid w:val="00B713CB"/>
    <w:rsid w:val="00B71976"/>
    <w:rsid w:val="00B7215D"/>
    <w:rsid w:val="00B72CF0"/>
    <w:rsid w:val="00B74771"/>
    <w:rsid w:val="00B747CF"/>
    <w:rsid w:val="00B75621"/>
    <w:rsid w:val="00B76A26"/>
    <w:rsid w:val="00B803CA"/>
    <w:rsid w:val="00B80A33"/>
    <w:rsid w:val="00B839D3"/>
    <w:rsid w:val="00B84FDB"/>
    <w:rsid w:val="00B91935"/>
    <w:rsid w:val="00B93DAB"/>
    <w:rsid w:val="00B96973"/>
    <w:rsid w:val="00BA0DBE"/>
    <w:rsid w:val="00BA1068"/>
    <w:rsid w:val="00BA1296"/>
    <w:rsid w:val="00BA1355"/>
    <w:rsid w:val="00BA2314"/>
    <w:rsid w:val="00BA41F3"/>
    <w:rsid w:val="00BA44A4"/>
    <w:rsid w:val="00BA4ED5"/>
    <w:rsid w:val="00BA5F12"/>
    <w:rsid w:val="00BB2869"/>
    <w:rsid w:val="00BB3834"/>
    <w:rsid w:val="00BB75D1"/>
    <w:rsid w:val="00BB78B1"/>
    <w:rsid w:val="00BC1B43"/>
    <w:rsid w:val="00BC3A68"/>
    <w:rsid w:val="00BC5397"/>
    <w:rsid w:val="00BC53DE"/>
    <w:rsid w:val="00BC674F"/>
    <w:rsid w:val="00BC69FC"/>
    <w:rsid w:val="00BC6D6D"/>
    <w:rsid w:val="00BC6D91"/>
    <w:rsid w:val="00BC79F3"/>
    <w:rsid w:val="00BD0F5E"/>
    <w:rsid w:val="00BD17E8"/>
    <w:rsid w:val="00BD1E9F"/>
    <w:rsid w:val="00BD76DA"/>
    <w:rsid w:val="00BD7CF6"/>
    <w:rsid w:val="00BE1608"/>
    <w:rsid w:val="00BE174A"/>
    <w:rsid w:val="00BE3385"/>
    <w:rsid w:val="00BE489A"/>
    <w:rsid w:val="00BE5933"/>
    <w:rsid w:val="00BE66B9"/>
    <w:rsid w:val="00BE675B"/>
    <w:rsid w:val="00BF0BFA"/>
    <w:rsid w:val="00BF1060"/>
    <w:rsid w:val="00BF56F0"/>
    <w:rsid w:val="00BF6B7F"/>
    <w:rsid w:val="00BF7E14"/>
    <w:rsid w:val="00C02F28"/>
    <w:rsid w:val="00C03D71"/>
    <w:rsid w:val="00C06464"/>
    <w:rsid w:val="00C075AF"/>
    <w:rsid w:val="00C136FD"/>
    <w:rsid w:val="00C15C6A"/>
    <w:rsid w:val="00C15ECF"/>
    <w:rsid w:val="00C162DB"/>
    <w:rsid w:val="00C175C2"/>
    <w:rsid w:val="00C20DFF"/>
    <w:rsid w:val="00C2398B"/>
    <w:rsid w:val="00C25EC4"/>
    <w:rsid w:val="00C263F1"/>
    <w:rsid w:val="00C27679"/>
    <w:rsid w:val="00C30636"/>
    <w:rsid w:val="00C31760"/>
    <w:rsid w:val="00C3204F"/>
    <w:rsid w:val="00C32113"/>
    <w:rsid w:val="00C32994"/>
    <w:rsid w:val="00C339C7"/>
    <w:rsid w:val="00C36EBE"/>
    <w:rsid w:val="00C37DCF"/>
    <w:rsid w:val="00C4022C"/>
    <w:rsid w:val="00C403C0"/>
    <w:rsid w:val="00C44908"/>
    <w:rsid w:val="00C458EB"/>
    <w:rsid w:val="00C4599D"/>
    <w:rsid w:val="00C45C2A"/>
    <w:rsid w:val="00C5275B"/>
    <w:rsid w:val="00C535C8"/>
    <w:rsid w:val="00C54074"/>
    <w:rsid w:val="00C54AF2"/>
    <w:rsid w:val="00C54DE3"/>
    <w:rsid w:val="00C55251"/>
    <w:rsid w:val="00C554B5"/>
    <w:rsid w:val="00C56601"/>
    <w:rsid w:val="00C57443"/>
    <w:rsid w:val="00C57A78"/>
    <w:rsid w:val="00C6084A"/>
    <w:rsid w:val="00C65CD8"/>
    <w:rsid w:val="00C65F8D"/>
    <w:rsid w:val="00C66C72"/>
    <w:rsid w:val="00C66F8E"/>
    <w:rsid w:val="00C707A2"/>
    <w:rsid w:val="00C70F76"/>
    <w:rsid w:val="00C725CF"/>
    <w:rsid w:val="00C74225"/>
    <w:rsid w:val="00C743EE"/>
    <w:rsid w:val="00C76D48"/>
    <w:rsid w:val="00C777E5"/>
    <w:rsid w:val="00C8043D"/>
    <w:rsid w:val="00C8070E"/>
    <w:rsid w:val="00C80953"/>
    <w:rsid w:val="00C81051"/>
    <w:rsid w:val="00C81F82"/>
    <w:rsid w:val="00C82D8F"/>
    <w:rsid w:val="00C838A7"/>
    <w:rsid w:val="00C84519"/>
    <w:rsid w:val="00C847FA"/>
    <w:rsid w:val="00C8647A"/>
    <w:rsid w:val="00C86516"/>
    <w:rsid w:val="00C90AFB"/>
    <w:rsid w:val="00C9160D"/>
    <w:rsid w:val="00C91A42"/>
    <w:rsid w:val="00C94844"/>
    <w:rsid w:val="00C96FF1"/>
    <w:rsid w:val="00CA0ABF"/>
    <w:rsid w:val="00CA110C"/>
    <w:rsid w:val="00CA1BF5"/>
    <w:rsid w:val="00CA213C"/>
    <w:rsid w:val="00CA2E68"/>
    <w:rsid w:val="00CA37F0"/>
    <w:rsid w:val="00CA4B34"/>
    <w:rsid w:val="00CA6B7C"/>
    <w:rsid w:val="00CA721B"/>
    <w:rsid w:val="00CA74E0"/>
    <w:rsid w:val="00CA79B4"/>
    <w:rsid w:val="00CA7B39"/>
    <w:rsid w:val="00CB0DE0"/>
    <w:rsid w:val="00CB2056"/>
    <w:rsid w:val="00CB2F0A"/>
    <w:rsid w:val="00CB73AB"/>
    <w:rsid w:val="00CC4726"/>
    <w:rsid w:val="00CC5633"/>
    <w:rsid w:val="00CC6734"/>
    <w:rsid w:val="00CD1992"/>
    <w:rsid w:val="00CD2BF8"/>
    <w:rsid w:val="00CD3943"/>
    <w:rsid w:val="00CD56D3"/>
    <w:rsid w:val="00CD6538"/>
    <w:rsid w:val="00CD7E51"/>
    <w:rsid w:val="00CE0671"/>
    <w:rsid w:val="00CE156E"/>
    <w:rsid w:val="00CE1932"/>
    <w:rsid w:val="00CE2BB8"/>
    <w:rsid w:val="00CE4573"/>
    <w:rsid w:val="00CE4C6C"/>
    <w:rsid w:val="00CF0CA5"/>
    <w:rsid w:val="00CF346F"/>
    <w:rsid w:val="00CF58FE"/>
    <w:rsid w:val="00CF5F17"/>
    <w:rsid w:val="00CF654B"/>
    <w:rsid w:val="00CF6A86"/>
    <w:rsid w:val="00D0181B"/>
    <w:rsid w:val="00D0206E"/>
    <w:rsid w:val="00D022D5"/>
    <w:rsid w:val="00D04112"/>
    <w:rsid w:val="00D049BD"/>
    <w:rsid w:val="00D05169"/>
    <w:rsid w:val="00D06726"/>
    <w:rsid w:val="00D07C27"/>
    <w:rsid w:val="00D106C9"/>
    <w:rsid w:val="00D10CCF"/>
    <w:rsid w:val="00D11CF0"/>
    <w:rsid w:val="00D13148"/>
    <w:rsid w:val="00D139C4"/>
    <w:rsid w:val="00D13B54"/>
    <w:rsid w:val="00D15798"/>
    <w:rsid w:val="00D15A40"/>
    <w:rsid w:val="00D17349"/>
    <w:rsid w:val="00D2095E"/>
    <w:rsid w:val="00D21666"/>
    <w:rsid w:val="00D22E4F"/>
    <w:rsid w:val="00D231EB"/>
    <w:rsid w:val="00D2321D"/>
    <w:rsid w:val="00D2427A"/>
    <w:rsid w:val="00D25767"/>
    <w:rsid w:val="00D260F2"/>
    <w:rsid w:val="00D3295B"/>
    <w:rsid w:val="00D333B0"/>
    <w:rsid w:val="00D33449"/>
    <w:rsid w:val="00D345BA"/>
    <w:rsid w:val="00D35BC8"/>
    <w:rsid w:val="00D35C5B"/>
    <w:rsid w:val="00D3669C"/>
    <w:rsid w:val="00D41832"/>
    <w:rsid w:val="00D42DA7"/>
    <w:rsid w:val="00D437EF"/>
    <w:rsid w:val="00D43D10"/>
    <w:rsid w:val="00D452E5"/>
    <w:rsid w:val="00D46A56"/>
    <w:rsid w:val="00D4710B"/>
    <w:rsid w:val="00D5184A"/>
    <w:rsid w:val="00D51E2C"/>
    <w:rsid w:val="00D570AD"/>
    <w:rsid w:val="00D5772F"/>
    <w:rsid w:val="00D57DDF"/>
    <w:rsid w:val="00D6194D"/>
    <w:rsid w:val="00D72DAB"/>
    <w:rsid w:val="00D7419E"/>
    <w:rsid w:val="00D741BC"/>
    <w:rsid w:val="00D76EA9"/>
    <w:rsid w:val="00D8387E"/>
    <w:rsid w:val="00D83E2F"/>
    <w:rsid w:val="00D846AC"/>
    <w:rsid w:val="00D85B09"/>
    <w:rsid w:val="00D870B7"/>
    <w:rsid w:val="00D9145B"/>
    <w:rsid w:val="00D944AE"/>
    <w:rsid w:val="00D94560"/>
    <w:rsid w:val="00D95BF2"/>
    <w:rsid w:val="00D95EA5"/>
    <w:rsid w:val="00D96B71"/>
    <w:rsid w:val="00D97BBC"/>
    <w:rsid w:val="00D97F67"/>
    <w:rsid w:val="00DA0443"/>
    <w:rsid w:val="00DA0696"/>
    <w:rsid w:val="00DA0AC9"/>
    <w:rsid w:val="00DA0C39"/>
    <w:rsid w:val="00DA2736"/>
    <w:rsid w:val="00DB02F7"/>
    <w:rsid w:val="00DB0EEF"/>
    <w:rsid w:val="00DB14CE"/>
    <w:rsid w:val="00DB2EDD"/>
    <w:rsid w:val="00DB506A"/>
    <w:rsid w:val="00DC2DAE"/>
    <w:rsid w:val="00DC44FB"/>
    <w:rsid w:val="00DC4775"/>
    <w:rsid w:val="00DC540E"/>
    <w:rsid w:val="00DD06E7"/>
    <w:rsid w:val="00DD19F5"/>
    <w:rsid w:val="00DD2C71"/>
    <w:rsid w:val="00DD34AB"/>
    <w:rsid w:val="00DD6999"/>
    <w:rsid w:val="00DD6F3D"/>
    <w:rsid w:val="00DD7311"/>
    <w:rsid w:val="00DD74BB"/>
    <w:rsid w:val="00DD791E"/>
    <w:rsid w:val="00DE017C"/>
    <w:rsid w:val="00DE3403"/>
    <w:rsid w:val="00DE3C95"/>
    <w:rsid w:val="00DE3E27"/>
    <w:rsid w:val="00DE4070"/>
    <w:rsid w:val="00DE4722"/>
    <w:rsid w:val="00DE6A15"/>
    <w:rsid w:val="00DF224E"/>
    <w:rsid w:val="00DF2654"/>
    <w:rsid w:val="00DF313A"/>
    <w:rsid w:val="00DF39C3"/>
    <w:rsid w:val="00DF4F52"/>
    <w:rsid w:val="00DF5913"/>
    <w:rsid w:val="00DF5E6D"/>
    <w:rsid w:val="00E009CB"/>
    <w:rsid w:val="00E00D3E"/>
    <w:rsid w:val="00E013F4"/>
    <w:rsid w:val="00E02F92"/>
    <w:rsid w:val="00E0334E"/>
    <w:rsid w:val="00E03BB3"/>
    <w:rsid w:val="00E05305"/>
    <w:rsid w:val="00E05CB2"/>
    <w:rsid w:val="00E06A21"/>
    <w:rsid w:val="00E06A34"/>
    <w:rsid w:val="00E06BFB"/>
    <w:rsid w:val="00E13977"/>
    <w:rsid w:val="00E13A68"/>
    <w:rsid w:val="00E13E43"/>
    <w:rsid w:val="00E1591D"/>
    <w:rsid w:val="00E16927"/>
    <w:rsid w:val="00E20745"/>
    <w:rsid w:val="00E21AD9"/>
    <w:rsid w:val="00E2223C"/>
    <w:rsid w:val="00E25F53"/>
    <w:rsid w:val="00E26215"/>
    <w:rsid w:val="00E316D8"/>
    <w:rsid w:val="00E32E84"/>
    <w:rsid w:val="00E33193"/>
    <w:rsid w:val="00E33E6A"/>
    <w:rsid w:val="00E35BAD"/>
    <w:rsid w:val="00E37D35"/>
    <w:rsid w:val="00E434E5"/>
    <w:rsid w:val="00E44D87"/>
    <w:rsid w:val="00E45866"/>
    <w:rsid w:val="00E45DDA"/>
    <w:rsid w:val="00E46662"/>
    <w:rsid w:val="00E4675C"/>
    <w:rsid w:val="00E47024"/>
    <w:rsid w:val="00E5409A"/>
    <w:rsid w:val="00E61AEC"/>
    <w:rsid w:val="00E63D14"/>
    <w:rsid w:val="00E64A11"/>
    <w:rsid w:val="00E65977"/>
    <w:rsid w:val="00E65D1E"/>
    <w:rsid w:val="00E66A4B"/>
    <w:rsid w:val="00E66DDE"/>
    <w:rsid w:val="00E7013C"/>
    <w:rsid w:val="00E76492"/>
    <w:rsid w:val="00E7705E"/>
    <w:rsid w:val="00E81297"/>
    <w:rsid w:val="00E8177C"/>
    <w:rsid w:val="00E8238F"/>
    <w:rsid w:val="00E87143"/>
    <w:rsid w:val="00E906A2"/>
    <w:rsid w:val="00E90F81"/>
    <w:rsid w:val="00EA0154"/>
    <w:rsid w:val="00EA0725"/>
    <w:rsid w:val="00EA116F"/>
    <w:rsid w:val="00EA2529"/>
    <w:rsid w:val="00EA27E3"/>
    <w:rsid w:val="00EA6605"/>
    <w:rsid w:val="00EA713E"/>
    <w:rsid w:val="00EA73A0"/>
    <w:rsid w:val="00EB149F"/>
    <w:rsid w:val="00EB1A36"/>
    <w:rsid w:val="00EB1D6B"/>
    <w:rsid w:val="00EB2037"/>
    <w:rsid w:val="00EB3740"/>
    <w:rsid w:val="00EB4955"/>
    <w:rsid w:val="00EB55A7"/>
    <w:rsid w:val="00EC0C72"/>
    <w:rsid w:val="00EC294E"/>
    <w:rsid w:val="00EC439D"/>
    <w:rsid w:val="00EC49A0"/>
    <w:rsid w:val="00EC591E"/>
    <w:rsid w:val="00ED0EA9"/>
    <w:rsid w:val="00ED298B"/>
    <w:rsid w:val="00ED326C"/>
    <w:rsid w:val="00ED54A7"/>
    <w:rsid w:val="00ED6179"/>
    <w:rsid w:val="00ED707D"/>
    <w:rsid w:val="00ED7618"/>
    <w:rsid w:val="00ED7B8A"/>
    <w:rsid w:val="00EE066C"/>
    <w:rsid w:val="00EE082F"/>
    <w:rsid w:val="00EE30C1"/>
    <w:rsid w:val="00EE467E"/>
    <w:rsid w:val="00EE47B3"/>
    <w:rsid w:val="00EE4919"/>
    <w:rsid w:val="00EE4F62"/>
    <w:rsid w:val="00EE500D"/>
    <w:rsid w:val="00EE521D"/>
    <w:rsid w:val="00EE65A7"/>
    <w:rsid w:val="00EE6632"/>
    <w:rsid w:val="00EE7F1E"/>
    <w:rsid w:val="00EF1B03"/>
    <w:rsid w:val="00EF2D75"/>
    <w:rsid w:val="00EF2DB4"/>
    <w:rsid w:val="00EF2E32"/>
    <w:rsid w:val="00EF3AA0"/>
    <w:rsid w:val="00EF4E32"/>
    <w:rsid w:val="00EF4F69"/>
    <w:rsid w:val="00EF635B"/>
    <w:rsid w:val="00EF7932"/>
    <w:rsid w:val="00F0034D"/>
    <w:rsid w:val="00F00C2C"/>
    <w:rsid w:val="00F03016"/>
    <w:rsid w:val="00F0680F"/>
    <w:rsid w:val="00F07FCB"/>
    <w:rsid w:val="00F12536"/>
    <w:rsid w:val="00F14B21"/>
    <w:rsid w:val="00F14F09"/>
    <w:rsid w:val="00F16871"/>
    <w:rsid w:val="00F16BDC"/>
    <w:rsid w:val="00F212F0"/>
    <w:rsid w:val="00F24131"/>
    <w:rsid w:val="00F243E5"/>
    <w:rsid w:val="00F24B17"/>
    <w:rsid w:val="00F256B8"/>
    <w:rsid w:val="00F263F0"/>
    <w:rsid w:val="00F31664"/>
    <w:rsid w:val="00F33891"/>
    <w:rsid w:val="00F35474"/>
    <w:rsid w:val="00F3573D"/>
    <w:rsid w:val="00F40056"/>
    <w:rsid w:val="00F41AE7"/>
    <w:rsid w:val="00F41D94"/>
    <w:rsid w:val="00F42509"/>
    <w:rsid w:val="00F42947"/>
    <w:rsid w:val="00F45C2B"/>
    <w:rsid w:val="00F51D30"/>
    <w:rsid w:val="00F52ECA"/>
    <w:rsid w:val="00F549BC"/>
    <w:rsid w:val="00F555C1"/>
    <w:rsid w:val="00F62CF9"/>
    <w:rsid w:val="00F673B1"/>
    <w:rsid w:val="00F67676"/>
    <w:rsid w:val="00F67CF6"/>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5F95"/>
    <w:rsid w:val="00F86448"/>
    <w:rsid w:val="00F8674E"/>
    <w:rsid w:val="00F90DF3"/>
    <w:rsid w:val="00F9224D"/>
    <w:rsid w:val="00F92490"/>
    <w:rsid w:val="00F929C8"/>
    <w:rsid w:val="00F930A6"/>
    <w:rsid w:val="00F945BF"/>
    <w:rsid w:val="00F95A8F"/>
    <w:rsid w:val="00F972D7"/>
    <w:rsid w:val="00F97FBB"/>
    <w:rsid w:val="00FA0662"/>
    <w:rsid w:val="00FA10C8"/>
    <w:rsid w:val="00FA33F8"/>
    <w:rsid w:val="00FA3F60"/>
    <w:rsid w:val="00FA4029"/>
    <w:rsid w:val="00FA4605"/>
    <w:rsid w:val="00FA4E7E"/>
    <w:rsid w:val="00FA5ADB"/>
    <w:rsid w:val="00FA6CF4"/>
    <w:rsid w:val="00FA7886"/>
    <w:rsid w:val="00FB0D9F"/>
    <w:rsid w:val="00FB2155"/>
    <w:rsid w:val="00FB3474"/>
    <w:rsid w:val="00FB369E"/>
    <w:rsid w:val="00FB3DD6"/>
    <w:rsid w:val="00FB41C7"/>
    <w:rsid w:val="00FB495D"/>
    <w:rsid w:val="00FB4B75"/>
    <w:rsid w:val="00FB6CC5"/>
    <w:rsid w:val="00FB7131"/>
    <w:rsid w:val="00FB7307"/>
    <w:rsid w:val="00FB7FFD"/>
    <w:rsid w:val="00FC0E74"/>
    <w:rsid w:val="00FC1E2E"/>
    <w:rsid w:val="00FC1EC1"/>
    <w:rsid w:val="00FC213C"/>
    <w:rsid w:val="00FC65E9"/>
    <w:rsid w:val="00FD14B5"/>
    <w:rsid w:val="00FD30A3"/>
    <w:rsid w:val="00FD32C6"/>
    <w:rsid w:val="00FD4CF8"/>
    <w:rsid w:val="00FD52A0"/>
    <w:rsid w:val="00FD583D"/>
    <w:rsid w:val="00FD6AD9"/>
    <w:rsid w:val="00FE19EE"/>
    <w:rsid w:val="00FE21C1"/>
    <w:rsid w:val="00FE2F05"/>
    <w:rsid w:val="00FE67E3"/>
    <w:rsid w:val="00FE6A61"/>
    <w:rsid w:val="00FE7768"/>
    <w:rsid w:val="00FE7946"/>
    <w:rsid w:val="00FF093E"/>
    <w:rsid w:val="00FF09C3"/>
    <w:rsid w:val="00FF0B8C"/>
    <w:rsid w:val="00FF1324"/>
    <w:rsid w:val="00FF16C4"/>
    <w:rsid w:val="00FF1D70"/>
    <w:rsid w:val="00FF2E49"/>
    <w:rsid w:val="00FF3963"/>
    <w:rsid w:val="00FF3AFF"/>
    <w:rsid w:val="00FF4206"/>
    <w:rsid w:val="00FF4667"/>
    <w:rsid w:val="00FF54D5"/>
    <w:rsid w:val="00FF5E2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9BD1B"/>
  <w15:docId w15:val="{D9E81144-F6AE-4EEF-9B0F-9DB4C035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lang w:val="en-AU" w:eastAsia="en-AU" w:bidi="ar-SA"/>
      </w:rPr>
    </w:rPrDefault>
    <w:pPrDefault>
      <w:pPr>
        <w:spacing w:line="26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499"/>
  </w:style>
  <w:style w:type="paragraph" w:styleId="Heading1">
    <w:name w:val="heading 1"/>
    <w:basedOn w:val="Normal"/>
    <w:next w:val="BodyText"/>
    <w:link w:val="Heading1Char"/>
    <w:qFormat/>
    <w:rsid w:val="00285499"/>
    <w:pPr>
      <w:keepNext/>
      <w:keepLines/>
      <w:spacing w:after="120" w:line="240" w:lineRule="auto"/>
      <w:outlineLvl w:val="0"/>
    </w:pPr>
    <w:rPr>
      <w:rFonts w:asciiTheme="majorHAnsi" w:eastAsiaTheme="minorEastAsia" w:hAnsiTheme="majorHAnsi" w:cstheme="majorBidi"/>
      <w:b/>
      <w:bCs/>
      <w:color w:val="00428B"/>
      <w:sz w:val="24"/>
      <w:szCs w:val="32"/>
    </w:rPr>
  </w:style>
  <w:style w:type="paragraph" w:styleId="Heading2">
    <w:name w:val="heading 2"/>
    <w:basedOn w:val="Normal"/>
    <w:next w:val="BodyText"/>
    <w:link w:val="Heading2Char"/>
    <w:qFormat/>
    <w:rsid w:val="00336C7F"/>
    <w:pPr>
      <w:keepNext/>
      <w:keepLines/>
      <w:spacing w:before="240" w:after="120" w:line="240" w:lineRule="auto"/>
      <w:outlineLvl w:val="1"/>
    </w:pPr>
    <w:rPr>
      <w:rFonts w:asciiTheme="majorHAnsi" w:eastAsiaTheme="majorEastAsia" w:hAnsiTheme="majorHAnsi" w:cstheme="majorBidi"/>
      <w:b/>
      <w:bCs/>
      <w:sz w:val="24"/>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8"/>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8"/>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EB3740"/>
    <w:pPr>
      <w:tabs>
        <w:tab w:val="left" w:pos="2268"/>
        <w:tab w:val="left" w:pos="4536"/>
        <w:tab w:val="left" w:pos="6804"/>
        <w:tab w:val="right" w:pos="9638"/>
      </w:tabs>
      <w:spacing w:before="120" w:after="160"/>
    </w:pPr>
  </w:style>
  <w:style w:type="character" w:customStyle="1" w:styleId="BodyTextChar">
    <w:name w:val="Body Text Char"/>
    <w:basedOn w:val="DefaultParagraphFont"/>
    <w:link w:val="BodyText"/>
    <w:rsid w:val="00EB3740"/>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2076AE"/>
    <w:pPr>
      <w:keepNext/>
      <w:keepLines/>
      <w:tabs>
        <w:tab w:val="left" w:pos="1134"/>
      </w:tabs>
      <w:spacing w:before="60" w:after="120" w:line="240" w:lineRule="auto"/>
    </w:pPr>
    <w:rPr>
      <w:rFonts w:eastAsiaTheme="minorHAnsi" w:cstheme="minorBidi"/>
      <w:bCs/>
      <w:color w:val="00428B" w:themeColor="text2"/>
      <w:sz w:val="18"/>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7600B"/>
    <w:pPr>
      <w:tabs>
        <w:tab w:val="center" w:pos="4320"/>
        <w:tab w:val="right" w:pos="8640"/>
      </w:tabs>
      <w:spacing w:line="240" w:lineRule="auto"/>
      <w:ind w:left="1701" w:right="2268"/>
    </w:pPr>
    <w:rPr>
      <w:rFonts w:eastAsia="Cambria" w:cstheme="minorBidi"/>
      <w:noProof/>
      <w:color w:val="00428B" w:themeColor="text2"/>
      <w:sz w:val="12"/>
      <w:lang w:eastAsia="en-US"/>
    </w:rPr>
  </w:style>
  <w:style w:type="character" w:customStyle="1" w:styleId="FooterChar">
    <w:name w:val="Footer Char"/>
    <w:basedOn w:val="DefaultParagraphFont"/>
    <w:link w:val="Footer"/>
    <w:uiPriority w:val="99"/>
    <w:rsid w:val="0007600B"/>
    <w:rPr>
      <w:rFonts w:eastAsia="Cambria" w:cstheme="minorBidi"/>
      <w:noProof/>
      <w:color w:val="00428B" w:themeColor="text2"/>
      <w:sz w:val="12"/>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285499"/>
    <w:rPr>
      <w:rFonts w:asciiTheme="majorHAnsi" w:eastAsiaTheme="minorEastAsia" w:hAnsiTheme="majorHAnsi" w:cstheme="majorBidi"/>
      <w:b/>
      <w:bCs/>
      <w:color w:val="00428B"/>
      <w:sz w:val="24"/>
      <w:szCs w:val="32"/>
    </w:rPr>
  </w:style>
  <w:style w:type="character" w:customStyle="1" w:styleId="Heading2Char">
    <w:name w:val="Heading 2 Char"/>
    <w:basedOn w:val="DefaultParagraphFont"/>
    <w:link w:val="Heading2"/>
    <w:rsid w:val="00336C7F"/>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szCs w:val="22"/>
      <w:lang w:eastAsia="en-US"/>
    </w:rPr>
  </w:style>
  <w:style w:type="paragraph" w:styleId="Header">
    <w:name w:val="header"/>
    <w:basedOn w:val="Normal"/>
    <w:link w:val="HeaderChar"/>
    <w:uiPriority w:val="99"/>
    <w:rsid w:val="004326FF"/>
    <w:pPr>
      <w:tabs>
        <w:tab w:val="left" w:pos="7796"/>
      </w:tabs>
      <w:ind w:right="4678"/>
    </w:pPr>
    <w:rPr>
      <w:rFonts w:eastAsiaTheme="minorHAnsi" w:cstheme="minorBidi"/>
      <w:b/>
      <w:color w:val="00428B" w:themeColor="text2"/>
      <w:sz w:val="24"/>
      <w:lang w:eastAsia="fr-CA"/>
    </w:rPr>
  </w:style>
  <w:style w:type="character" w:customStyle="1" w:styleId="HeaderChar">
    <w:name w:val="Header Char"/>
    <w:basedOn w:val="DefaultParagraphFont"/>
    <w:link w:val="Header"/>
    <w:uiPriority w:val="99"/>
    <w:rsid w:val="004326FF"/>
    <w:rPr>
      <w:rFonts w:eastAsiaTheme="minorHAnsi" w:cstheme="minorBidi"/>
      <w:b/>
      <w:color w:val="00428B" w:themeColor="text2"/>
      <w:sz w:val="24"/>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F42947"/>
    <w:pPr>
      <w:numPr>
        <w:numId w:val="9"/>
      </w:numPr>
      <w:tabs>
        <w:tab w:val="clear" w:pos="2268"/>
        <w:tab w:val="clear" w:pos="4536"/>
        <w:tab w:val="clear" w:pos="6804"/>
        <w:tab w:val="clear" w:pos="9638"/>
      </w:tabs>
      <w:spacing w:after="120"/>
    </w:pPr>
  </w:style>
  <w:style w:type="paragraph" w:styleId="ListBullet2">
    <w:name w:val="List Bullet 2"/>
    <w:basedOn w:val="ListBullet"/>
    <w:qFormat/>
    <w:rsid w:val="00F42947"/>
    <w:pPr>
      <w:numPr>
        <w:ilvl w:val="1"/>
      </w:numPr>
      <w:ind w:left="568" w:hanging="284"/>
    </w:pPr>
  </w:style>
  <w:style w:type="paragraph" w:styleId="ListBullet3">
    <w:name w:val="List Bullet 3"/>
    <w:basedOn w:val="ListBullet2"/>
    <w:qFormat/>
    <w:rsid w:val="00F4294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EF4F69"/>
    <w:pPr>
      <w:spacing w:before="120" w:after="180"/>
      <w:ind w:left="454"/>
    </w:pPr>
  </w:style>
  <w:style w:type="paragraph" w:styleId="ListContinue2">
    <w:name w:val="List Continue 2"/>
    <w:basedOn w:val="Normal"/>
    <w:rsid w:val="00EF4F69"/>
    <w:pPr>
      <w:spacing w:before="120" w:after="180"/>
      <w:ind w:left="907"/>
    </w:pPr>
  </w:style>
  <w:style w:type="paragraph" w:styleId="ListContinue3">
    <w:name w:val="List Continue 3"/>
    <w:basedOn w:val="Normal"/>
    <w:rsid w:val="00EF4F69"/>
    <w:pPr>
      <w:spacing w:before="120" w:after="180"/>
      <w:ind w:left="136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7619C4"/>
    <w:pPr>
      <w:numPr>
        <w:numId w:val="2"/>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F256B8"/>
    <w:pPr>
      <w:numPr>
        <w:ilvl w:val="2"/>
      </w:numPr>
    </w:pPr>
  </w:style>
  <w:style w:type="paragraph" w:styleId="ListNumber4">
    <w:name w:val="List Number 4"/>
    <w:basedOn w:val="Normal"/>
    <w:semiHidden/>
    <w:unhideWhenUsed/>
    <w:rsid w:val="00F256B8"/>
    <w:pPr>
      <w:numPr>
        <w:ilvl w:val="3"/>
        <w:numId w:val="2"/>
      </w:numPr>
      <w:contextualSpacing/>
    </w:pPr>
  </w:style>
  <w:style w:type="paragraph" w:styleId="ListNumber5">
    <w:name w:val="List Number 5"/>
    <w:basedOn w:val="Normal"/>
    <w:semiHidden/>
    <w:unhideWhenUsed/>
    <w:rsid w:val="00F256B8"/>
    <w:pPr>
      <w:numPr>
        <w:ilvl w:val="4"/>
        <w:numId w:val="2"/>
      </w:numPr>
      <w:contextualSpacing/>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3"/>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rPr>
      <w:szCs w:val="24"/>
    </w:rPr>
  </w:style>
  <w:style w:type="paragraph" w:customStyle="1" w:styleId="Notes">
    <w:name w:val="Notes"/>
    <w:basedOn w:val="Normal"/>
    <w:next w:val="BodyText12ptAbove"/>
    <w:rsid w:val="00295B09"/>
    <w:pPr>
      <w:spacing w:before="60" w:after="120" w:line="200" w:lineRule="atLeast"/>
      <w:contextualSpacing/>
    </w:pPr>
    <w:rPr>
      <w:rFonts w:cs="Arial"/>
      <w:sz w:val="16"/>
    </w:rPr>
  </w:style>
  <w:style w:type="paragraph" w:customStyle="1" w:styleId="NotesNumbered">
    <w:name w:val="Notes Numbered"/>
    <w:basedOn w:val="Normal"/>
    <w:rsid w:val="00C777E5"/>
    <w:pPr>
      <w:numPr>
        <w:numId w:val="4"/>
      </w:numPr>
      <w:spacing w:before="60" w:after="240" w:line="200" w:lineRule="atLeast"/>
      <w:contextualSpacing/>
    </w:pPr>
    <w:rPr>
      <w:sz w:val="16"/>
      <w:lang w:eastAsia="fr-CA"/>
    </w:rPr>
  </w:style>
  <w:style w:type="character" w:styleId="PageNumber">
    <w:name w:val="page number"/>
    <w:basedOn w:val="DefaultParagraphFont"/>
    <w:semiHidden/>
    <w:unhideWhenUsed/>
    <w:rsid w:val="00F256B8"/>
    <w:rPr>
      <w:rFonts w:asciiTheme="minorHAnsi" w:hAnsiTheme="minorHAnsi"/>
      <w:color w:val="EAF1C7"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39570F"/>
    <w:pPr>
      <w:tabs>
        <w:tab w:val="left" w:pos="851"/>
      </w:tabs>
      <w:spacing w:before="60" w:line="200" w:lineRule="atLeast"/>
      <w:ind w:left="851" w:hanging="851"/>
    </w:pPr>
    <w:rPr>
      <w:rFonts w:cs="Arial"/>
      <w:sz w:val="16"/>
      <w:lang w:eastAsia="fr-CA"/>
    </w:rPr>
  </w:style>
  <w:style w:type="table" w:customStyle="1" w:styleId="MWHighlightBox">
    <w:name w:val="MW Highlight Box"/>
    <w:basedOn w:val="TableNormal"/>
    <w:uiPriority w:val="99"/>
    <w:rsid w:val="00336C7F"/>
    <w:pPr>
      <w:spacing w:line="240" w:lineRule="auto"/>
    </w:pPr>
    <w:tblPr>
      <w:tblCellMar>
        <w:top w:w="142" w:type="dxa"/>
        <w:left w:w="85" w:type="dxa"/>
        <w:bottom w:w="142" w:type="dxa"/>
        <w:right w:w="85" w:type="dxa"/>
      </w:tblCellMar>
    </w:tblPr>
    <w:tcPr>
      <w:shd w:val="clear" w:color="auto" w:fill="EAF1C7"/>
    </w:tcPr>
  </w:style>
  <w:style w:type="paragraph" w:styleId="Title">
    <w:name w:val="Title"/>
    <w:basedOn w:val="Normal"/>
    <w:next w:val="BodyText"/>
    <w:link w:val="TitleChar"/>
    <w:uiPriority w:val="1"/>
    <w:rsid w:val="00C4022C"/>
    <w:pPr>
      <w:spacing w:before="160"/>
      <w:contextualSpacing/>
    </w:pPr>
    <w:rPr>
      <w:rFonts w:asciiTheme="majorHAnsi" w:eastAsiaTheme="minorEastAsia" w:hAnsiTheme="majorHAnsi"/>
      <w:caps/>
      <w:color w:val="C2D300"/>
      <w:spacing w:val="-12"/>
      <w:sz w:val="64"/>
      <w:szCs w:val="48"/>
    </w:rPr>
  </w:style>
  <w:style w:type="character" w:customStyle="1" w:styleId="TitleChar">
    <w:name w:val="Title Char"/>
    <w:basedOn w:val="DefaultParagraphFont"/>
    <w:link w:val="Title"/>
    <w:uiPriority w:val="1"/>
    <w:rsid w:val="00C4022C"/>
    <w:rPr>
      <w:rFonts w:asciiTheme="majorHAnsi" w:eastAsiaTheme="minorEastAsia" w:hAnsiTheme="majorHAnsi"/>
      <w:caps/>
      <w:color w:val="C2D300"/>
      <w:spacing w:val="-12"/>
      <w:sz w:val="64"/>
      <w:szCs w:val="48"/>
    </w:rPr>
  </w:style>
  <w:style w:type="paragraph" w:styleId="Subtitle">
    <w:name w:val="Subtitle"/>
    <w:basedOn w:val="Normal"/>
    <w:next w:val="BodyText"/>
    <w:link w:val="SubtitleChar"/>
    <w:uiPriority w:val="1"/>
    <w:rsid w:val="00FF1D70"/>
    <w:pPr>
      <w:spacing w:after="240"/>
      <w:contextualSpacing/>
    </w:pPr>
    <w:rPr>
      <w:b/>
      <w:color w:val="00428B" w:themeColor="text2"/>
      <w:sz w:val="64"/>
    </w:rPr>
  </w:style>
  <w:style w:type="character" w:customStyle="1" w:styleId="SubtitleChar">
    <w:name w:val="Subtitle Char"/>
    <w:basedOn w:val="DefaultParagraphFont"/>
    <w:link w:val="Subtitle"/>
    <w:uiPriority w:val="1"/>
    <w:rsid w:val="00FF1D70"/>
    <w:rPr>
      <w:b/>
      <w:color w:val="00428B" w:themeColor="text2"/>
      <w:sz w:val="64"/>
    </w:rPr>
  </w:style>
  <w:style w:type="table" w:styleId="TableGrid">
    <w:name w:val="Table Grid"/>
    <w:basedOn w:val="TableNormal"/>
    <w:uiPriority w:val="39"/>
    <w:rsid w:val="00BE1608"/>
    <w:pPr>
      <w:spacing w:before="60" w:after="60"/>
    </w:pPr>
    <w:tblPr>
      <w:tblStyleRowBandSize w:val="1"/>
      <w:tblBorders>
        <w:insideV w:val="single" w:sz="12" w:space="0" w:color="FFFFFF" w:themeColor="background1"/>
      </w:tblBorders>
      <w:tblCellMar>
        <w:top w:w="28" w:type="dxa"/>
        <w:left w:w="85" w:type="dxa"/>
        <w:bottom w:w="28" w:type="dxa"/>
        <w:right w:w="85" w:type="dxa"/>
      </w:tblCellMar>
    </w:tblPr>
    <w:tblStylePr w:type="firstRow">
      <w:pPr>
        <w:keepNext/>
        <w:wordWrap/>
      </w:pPr>
      <w:rPr>
        <w:b w:val="0"/>
        <w:caps w:val="0"/>
        <w:smallCaps w:val="0"/>
        <w:strike w:val="0"/>
        <w:dstrike w:val="0"/>
        <w:vanish w:val="0"/>
        <w:color w:val="00428B" w:themeColor="text2"/>
      </w:rPr>
      <w:tblPr/>
      <w:tcPr>
        <w:shd w:val="clear" w:color="auto" w:fill="EAF1C7" w:themeFill="background2"/>
      </w:tcPr>
    </w:tblStylePr>
    <w:tblStylePr w:type="band2Horz">
      <w:tblPr/>
      <w:tcPr>
        <w:shd w:val="clear" w:color="auto" w:fill="EAF1C7"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5"/>
      </w:numPr>
    </w:pPr>
  </w:style>
  <w:style w:type="numbering" w:customStyle="1" w:styleId="TableFootnotes">
    <w:name w:val="TableFootnotes"/>
    <w:uiPriority w:val="99"/>
    <w:rsid w:val="00F256B8"/>
    <w:pPr>
      <w:numPr>
        <w:numId w:val="6"/>
      </w:numPr>
    </w:pPr>
  </w:style>
  <w:style w:type="numbering" w:customStyle="1" w:styleId="TableNumbering">
    <w:name w:val="TableNumbering"/>
    <w:uiPriority w:val="99"/>
    <w:rsid w:val="00F256B8"/>
    <w:pPr>
      <w:numPr>
        <w:numId w:val="7"/>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EE7F1E"/>
    <w:pPr>
      <w:spacing w:before="60" w:after="60" w:line="240" w:lineRule="atLeast"/>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9548FD"/>
    <w:pPr>
      <w:pBdr>
        <w:top w:val="single" w:sz="4" w:space="12" w:color="EAF1C7" w:themeColor="background2"/>
        <w:left w:val="single" w:sz="4" w:space="12" w:color="EAF1C7" w:themeColor="background2"/>
        <w:bottom w:val="single" w:sz="4" w:space="12" w:color="EAF1C7" w:themeColor="background2"/>
        <w:right w:val="single" w:sz="4" w:space="12" w:color="EAF1C7" w:themeColor="background2"/>
      </w:pBdr>
      <w:shd w:val="clear" w:color="auto" w:fill="EAF1C7" w:themeFill="background2"/>
      <w:spacing w:before="60" w:after="60"/>
      <w:ind w:left="227" w:right="227"/>
    </w:pPr>
    <w:rPr>
      <w:lang w:eastAsia="fr-CA"/>
    </w:rPr>
  </w:style>
  <w:style w:type="paragraph" w:customStyle="1" w:styleId="HighlightBoxHeading">
    <w:name w:val="Highlight Box Heading"/>
    <w:basedOn w:val="HighlightBoxText"/>
    <w:next w:val="HighlightBoxText"/>
    <w:qFormat/>
    <w:rsid w:val="0035136E"/>
    <w:pPr>
      <w:keepNext/>
      <w:spacing w:before="120"/>
    </w:pPr>
    <w:rPr>
      <w:b/>
      <w:color w:val="00428B" w:themeColor="text2"/>
      <w:sz w:val="24"/>
    </w:rPr>
  </w:style>
  <w:style w:type="paragraph" w:customStyle="1" w:styleId="HighlightBoxBullet">
    <w:name w:val="Highlight Box Bullet"/>
    <w:basedOn w:val="HighlightBoxText"/>
    <w:qFormat/>
    <w:rsid w:val="008436C6"/>
    <w:pPr>
      <w:numPr>
        <w:numId w:val="10"/>
      </w:numPr>
    </w:pPr>
  </w:style>
  <w:style w:type="paragraph" w:customStyle="1" w:styleId="HighlightBoxNumbering">
    <w:name w:val="Highlight Box Numbering"/>
    <w:basedOn w:val="HighlightBoxText"/>
    <w:qFormat/>
    <w:rsid w:val="008436C6"/>
    <w:pPr>
      <w:numPr>
        <w:numId w:val="11"/>
      </w:numPr>
    </w:pPr>
  </w:style>
  <w:style w:type="table" w:styleId="GridTable1Light">
    <w:name w:val="Grid Table 1 Light"/>
    <w:basedOn w:val="TableNormal"/>
    <w:uiPriority w:val="46"/>
    <w:semiHidden/>
    <w:rsid w:val="00C4022C"/>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customStyle="1" w:styleId="FooterLine">
    <w:name w:val="Footer Line"/>
    <w:basedOn w:val="Footer"/>
    <w:uiPriority w:val="99"/>
    <w:rsid w:val="00A9594B"/>
    <w:pPr>
      <w:pBdr>
        <w:bottom w:val="single" w:sz="8" w:space="2" w:color="00428B" w:themeColor="text2"/>
      </w:pBdr>
      <w:spacing w:before="120" w:after="29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HighlightBoxHeadingBlack">
    <w:name w:val="Highlight Box Heading Black"/>
    <w:basedOn w:val="HighlightBoxHeading"/>
    <w:next w:val="HighlightBoxText"/>
    <w:qFormat/>
    <w:rsid w:val="00336C7F"/>
    <w:pPr>
      <w:spacing w:before="200" w:after="120"/>
    </w:pPr>
    <w:rPr>
      <w:color w:val="231F20" w:themeColor="text1"/>
    </w:rPr>
  </w:style>
  <w:style w:type="character" w:customStyle="1" w:styleId="HeaderGreenFont">
    <w:name w:val="Header Green Font"/>
    <w:basedOn w:val="DefaultParagraphFont"/>
    <w:uiPriority w:val="99"/>
    <w:rsid w:val="00057EE1"/>
    <w:rPr>
      <w:color w:val="C2D300"/>
    </w:rPr>
  </w:style>
  <w:style w:type="table" w:customStyle="1" w:styleId="MWWaterwatchDataTable">
    <w:name w:val="MW Waterwatch Data Table"/>
    <w:basedOn w:val="TableNormal"/>
    <w:uiPriority w:val="99"/>
    <w:rsid w:val="00E8177C"/>
    <w:pPr>
      <w:spacing w:line="240" w:lineRule="atLeast"/>
    </w:pPr>
    <w:tblPr>
      <w:tblBorders>
        <w:insideV w:val="single" w:sz="12" w:space="0" w:color="FFFFFF" w:themeColor="background1"/>
      </w:tblBorders>
      <w:tblCellMar>
        <w:top w:w="34" w:type="dxa"/>
        <w:left w:w="85" w:type="dxa"/>
        <w:bottom w:w="34" w:type="dxa"/>
        <w:right w:w="85" w:type="dxa"/>
      </w:tblCellMar>
    </w:tblPr>
    <w:tblStylePr w:type="firstRow">
      <w:rPr>
        <w:b w:val="0"/>
        <w:caps w:val="0"/>
        <w:smallCaps w:val="0"/>
        <w:color w:val="00428B" w:themeColor="text2"/>
        <w:spacing w:val="0"/>
        <w:kern w:val="0"/>
        <w:position w:val="0"/>
      </w:rPr>
    </w:tblStylePr>
    <w:tblStylePr w:type="lastRow">
      <w:tblPr/>
      <w:tcPr>
        <w:shd w:val="clear" w:color="auto" w:fill="EAF1C7" w:themeFill="background2"/>
      </w:tcPr>
    </w:tblStylePr>
    <w:tblStylePr w:type="swCell">
      <w:rPr>
        <w:b/>
        <w:i w:val="0"/>
        <w:caps w:val="0"/>
        <w:smallCaps/>
        <w:color w:val="00428B" w:themeColor="text2"/>
        <w:spacing w:val="-10"/>
      </w:rPr>
    </w:tblStylePr>
  </w:style>
  <w:style w:type="paragraph" w:customStyle="1" w:styleId="TableHeadingBlue">
    <w:name w:val="Table Heading Blue"/>
    <w:basedOn w:val="Normal"/>
    <w:qFormat/>
    <w:rsid w:val="00EE7F1E"/>
    <w:rPr>
      <w:b/>
      <w:color w:val="00428B" w:themeColor="text2"/>
    </w:rPr>
  </w:style>
  <w:style w:type="table" w:styleId="GridTable1Light-Accent1">
    <w:name w:val="Grid Table 1 Light Accent 1"/>
    <w:basedOn w:val="TableNormal"/>
    <w:uiPriority w:val="46"/>
    <w:semiHidden/>
    <w:rsid w:val="0049296D"/>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C4022C"/>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C4022C"/>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C4022C"/>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C4022C"/>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C4022C"/>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C4022C"/>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C4022C"/>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GridTable2-Accent2">
    <w:name w:val="Grid Table 2 Accent 2"/>
    <w:basedOn w:val="TableNormal"/>
    <w:uiPriority w:val="47"/>
    <w:semiHidden/>
    <w:rsid w:val="00C4022C"/>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2-Accent3">
    <w:name w:val="Grid Table 2 Accent 3"/>
    <w:basedOn w:val="TableNormal"/>
    <w:uiPriority w:val="47"/>
    <w:semiHidden/>
    <w:rsid w:val="00C4022C"/>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GridTable2-Accent4">
    <w:name w:val="Grid Table 2 Accent 4"/>
    <w:basedOn w:val="TableNormal"/>
    <w:uiPriority w:val="47"/>
    <w:semiHidden/>
    <w:rsid w:val="00C4022C"/>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GridTable2-Accent5">
    <w:name w:val="Grid Table 2 Accent 5"/>
    <w:basedOn w:val="TableNormal"/>
    <w:uiPriority w:val="47"/>
    <w:semiHidden/>
    <w:rsid w:val="00C4022C"/>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GridTable2-Accent6">
    <w:name w:val="Grid Table 2 Accent 6"/>
    <w:basedOn w:val="TableNormal"/>
    <w:uiPriority w:val="47"/>
    <w:semiHidden/>
    <w:rsid w:val="00C4022C"/>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GridTable3">
    <w:name w:val="Grid Table 3"/>
    <w:basedOn w:val="TableNormal"/>
    <w:uiPriority w:val="48"/>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C4022C"/>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styleId="GridTable3-Accent2">
    <w:name w:val="Grid Table 3 Accent 2"/>
    <w:basedOn w:val="TableNormal"/>
    <w:uiPriority w:val="48"/>
    <w:semiHidden/>
    <w:rsid w:val="00C4022C"/>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styleId="GridTable3-Accent3">
    <w:name w:val="Grid Table 3 Accent 3"/>
    <w:basedOn w:val="TableNormal"/>
    <w:uiPriority w:val="48"/>
    <w:semiHidden/>
    <w:rsid w:val="00C4022C"/>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styleId="GridTable3-Accent4">
    <w:name w:val="Grid Table 3 Accent 4"/>
    <w:basedOn w:val="TableNormal"/>
    <w:uiPriority w:val="48"/>
    <w:semiHidden/>
    <w:rsid w:val="00C4022C"/>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styleId="GridTable3-Accent5">
    <w:name w:val="Grid Table 3 Accent 5"/>
    <w:basedOn w:val="TableNormal"/>
    <w:uiPriority w:val="48"/>
    <w:semiHidden/>
    <w:rsid w:val="00C4022C"/>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styleId="GridTable3-Accent6">
    <w:name w:val="Grid Table 3 Accent 6"/>
    <w:basedOn w:val="TableNormal"/>
    <w:uiPriority w:val="48"/>
    <w:semiHidden/>
    <w:rsid w:val="00C4022C"/>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GridTable4">
    <w:name w:val="Grid Table 4"/>
    <w:basedOn w:val="TableNormal"/>
    <w:uiPriority w:val="49"/>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C4022C"/>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GridTable4-Accent2">
    <w:name w:val="Grid Table 4 Accent 2"/>
    <w:basedOn w:val="TableNormal"/>
    <w:uiPriority w:val="49"/>
    <w:semiHidden/>
    <w:rsid w:val="00C4022C"/>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4-Accent3">
    <w:name w:val="Grid Table 4 Accent 3"/>
    <w:basedOn w:val="TableNormal"/>
    <w:uiPriority w:val="49"/>
    <w:semiHidden/>
    <w:rsid w:val="00C4022C"/>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GridTable4-Accent4">
    <w:name w:val="Grid Table 4 Accent 4"/>
    <w:basedOn w:val="TableNormal"/>
    <w:uiPriority w:val="49"/>
    <w:semiHidden/>
    <w:rsid w:val="00C4022C"/>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GridTable4-Accent5">
    <w:name w:val="Grid Table 4 Accent 5"/>
    <w:basedOn w:val="TableNormal"/>
    <w:uiPriority w:val="49"/>
    <w:semiHidden/>
    <w:rsid w:val="00C4022C"/>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GridTable4-Accent6">
    <w:name w:val="Grid Table 4 Accent 6"/>
    <w:basedOn w:val="TableNormal"/>
    <w:uiPriority w:val="49"/>
    <w:semiHidden/>
    <w:rsid w:val="00C4022C"/>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GridTable5Dark">
    <w:name w:val="Grid Table 5 Dark"/>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styleId="GridTable5Dark-Accent2">
    <w:name w:val="Grid Table 5 Dark Accent 2"/>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styleId="GridTable5Dark-Accent3">
    <w:name w:val="Grid Table 5 Dark Accent 3"/>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styleId="GridTable5Dark-Accent4">
    <w:name w:val="Grid Table 5 Dark Accent 4"/>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styleId="GridTable5Dark-Accent5">
    <w:name w:val="Grid Table 5 Dark Accent 5"/>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styleId="GridTable5Dark-Accent6">
    <w:name w:val="Grid Table 5 Dark Accent 6"/>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styleId="GridTable6Colorful">
    <w:name w:val="Grid Table 6 Colorful"/>
    <w:basedOn w:val="TableNormal"/>
    <w:uiPriority w:val="51"/>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C4022C"/>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GridTable6Colorful-Accent2">
    <w:name w:val="Grid Table 6 Colorful Accent 2"/>
    <w:basedOn w:val="TableNormal"/>
    <w:uiPriority w:val="51"/>
    <w:semiHidden/>
    <w:rsid w:val="00C4022C"/>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6Colorful-Accent3">
    <w:name w:val="Grid Table 6 Colorful Accent 3"/>
    <w:basedOn w:val="TableNormal"/>
    <w:uiPriority w:val="51"/>
    <w:semiHidden/>
    <w:rsid w:val="00C4022C"/>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GridTable6Colorful-Accent4">
    <w:name w:val="Grid Table 6 Colorful Accent 4"/>
    <w:basedOn w:val="TableNormal"/>
    <w:uiPriority w:val="51"/>
    <w:semiHidden/>
    <w:rsid w:val="00C4022C"/>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GridTable6Colorful-Accent5">
    <w:name w:val="Grid Table 6 Colorful Accent 5"/>
    <w:basedOn w:val="TableNormal"/>
    <w:uiPriority w:val="51"/>
    <w:semiHidden/>
    <w:rsid w:val="00C4022C"/>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GridTable6Colorful-Accent6">
    <w:name w:val="Grid Table 6 Colorful Accent 6"/>
    <w:basedOn w:val="TableNormal"/>
    <w:uiPriority w:val="51"/>
    <w:semiHidden/>
    <w:rsid w:val="00C4022C"/>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GridTable7Colorful">
    <w:name w:val="Grid Table 7 Colorful"/>
    <w:basedOn w:val="TableNormal"/>
    <w:uiPriority w:val="52"/>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C4022C"/>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styleId="GridTable7Colorful-Accent2">
    <w:name w:val="Grid Table 7 Colorful Accent 2"/>
    <w:basedOn w:val="TableNormal"/>
    <w:uiPriority w:val="52"/>
    <w:semiHidden/>
    <w:rsid w:val="00C4022C"/>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styleId="GridTable7Colorful-Accent3">
    <w:name w:val="Grid Table 7 Colorful Accent 3"/>
    <w:basedOn w:val="TableNormal"/>
    <w:uiPriority w:val="52"/>
    <w:semiHidden/>
    <w:rsid w:val="00C4022C"/>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styleId="GridTable7Colorful-Accent4">
    <w:name w:val="Grid Table 7 Colorful Accent 4"/>
    <w:basedOn w:val="TableNormal"/>
    <w:uiPriority w:val="52"/>
    <w:semiHidden/>
    <w:rsid w:val="00C4022C"/>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styleId="GridTable7Colorful-Accent5">
    <w:name w:val="Grid Table 7 Colorful Accent 5"/>
    <w:basedOn w:val="TableNormal"/>
    <w:uiPriority w:val="52"/>
    <w:semiHidden/>
    <w:rsid w:val="00C4022C"/>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styleId="GridTable7Colorful-Accent6">
    <w:name w:val="Grid Table 7 Colorful Accent 6"/>
    <w:basedOn w:val="TableNormal"/>
    <w:uiPriority w:val="52"/>
    <w:semiHidden/>
    <w:rsid w:val="00C4022C"/>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stTable1Light">
    <w:name w:val="List Table 1 Light"/>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1Light-Accent2">
    <w:name w:val="List Table 1 Light Accent 2"/>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1Light-Accent3">
    <w:name w:val="List Table 1 Light Accent 3"/>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1Light-Accent4">
    <w:name w:val="List Table 1 Light Accent 4"/>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1Light-Accent5">
    <w:name w:val="List Table 1 Light Accent 5"/>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1Light-Accent6">
    <w:name w:val="List Table 1 Light Accent 6"/>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2">
    <w:name w:val="List Table 2"/>
    <w:basedOn w:val="TableNormal"/>
    <w:uiPriority w:val="47"/>
    <w:semiHidden/>
    <w:rsid w:val="00C4022C"/>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C4022C"/>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2-Accent2">
    <w:name w:val="List Table 2 Accent 2"/>
    <w:basedOn w:val="TableNormal"/>
    <w:uiPriority w:val="47"/>
    <w:semiHidden/>
    <w:rsid w:val="00C4022C"/>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2-Accent3">
    <w:name w:val="List Table 2 Accent 3"/>
    <w:basedOn w:val="TableNormal"/>
    <w:uiPriority w:val="47"/>
    <w:semiHidden/>
    <w:rsid w:val="00C4022C"/>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2-Accent4">
    <w:name w:val="List Table 2 Accent 4"/>
    <w:basedOn w:val="TableNormal"/>
    <w:uiPriority w:val="47"/>
    <w:semiHidden/>
    <w:rsid w:val="00C4022C"/>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2-Accent5">
    <w:name w:val="List Table 2 Accent 5"/>
    <w:basedOn w:val="TableNormal"/>
    <w:uiPriority w:val="47"/>
    <w:semiHidden/>
    <w:rsid w:val="00C4022C"/>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2-Accent6">
    <w:name w:val="List Table 2 Accent 6"/>
    <w:basedOn w:val="TableNormal"/>
    <w:uiPriority w:val="47"/>
    <w:semiHidden/>
    <w:rsid w:val="00C4022C"/>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3">
    <w:name w:val="List Table 3"/>
    <w:basedOn w:val="TableNormal"/>
    <w:uiPriority w:val="48"/>
    <w:semiHidden/>
    <w:rsid w:val="00C4022C"/>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C4022C"/>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styleId="ListTable3-Accent2">
    <w:name w:val="List Table 3 Accent 2"/>
    <w:basedOn w:val="TableNormal"/>
    <w:uiPriority w:val="48"/>
    <w:semiHidden/>
    <w:rsid w:val="00C4022C"/>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styleId="ListTable3-Accent3">
    <w:name w:val="List Table 3 Accent 3"/>
    <w:basedOn w:val="TableNormal"/>
    <w:uiPriority w:val="48"/>
    <w:semiHidden/>
    <w:rsid w:val="00C4022C"/>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styleId="ListTable3-Accent4">
    <w:name w:val="List Table 3 Accent 4"/>
    <w:basedOn w:val="TableNormal"/>
    <w:uiPriority w:val="48"/>
    <w:semiHidden/>
    <w:rsid w:val="00C4022C"/>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styleId="ListTable3-Accent5">
    <w:name w:val="List Table 3 Accent 5"/>
    <w:basedOn w:val="TableNormal"/>
    <w:uiPriority w:val="48"/>
    <w:semiHidden/>
    <w:rsid w:val="00C4022C"/>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styleId="ListTable3-Accent6">
    <w:name w:val="List Table 3 Accent 6"/>
    <w:basedOn w:val="TableNormal"/>
    <w:uiPriority w:val="48"/>
    <w:semiHidden/>
    <w:rsid w:val="00C4022C"/>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styleId="ListTable4">
    <w:name w:val="List Table 4"/>
    <w:basedOn w:val="TableNormal"/>
    <w:uiPriority w:val="49"/>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C4022C"/>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4-Accent2">
    <w:name w:val="List Table 4 Accent 2"/>
    <w:basedOn w:val="TableNormal"/>
    <w:uiPriority w:val="49"/>
    <w:semiHidden/>
    <w:rsid w:val="00C4022C"/>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4-Accent3">
    <w:name w:val="List Table 4 Accent 3"/>
    <w:basedOn w:val="TableNormal"/>
    <w:uiPriority w:val="49"/>
    <w:semiHidden/>
    <w:rsid w:val="00C4022C"/>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4-Accent4">
    <w:name w:val="List Table 4 Accent 4"/>
    <w:basedOn w:val="TableNormal"/>
    <w:uiPriority w:val="49"/>
    <w:semiHidden/>
    <w:rsid w:val="00C4022C"/>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4-Accent5">
    <w:name w:val="List Table 4 Accent 5"/>
    <w:basedOn w:val="TableNormal"/>
    <w:uiPriority w:val="49"/>
    <w:semiHidden/>
    <w:rsid w:val="00C4022C"/>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4-Accent6">
    <w:name w:val="List Table 4 Accent 6"/>
    <w:basedOn w:val="TableNormal"/>
    <w:uiPriority w:val="49"/>
    <w:semiHidden/>
    <w:rsid w:val="00C4022C"/>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5Dark">
    <w:name w:val="List Table 5 Dark"/>
    <w:basedOn w:val="TableNormal"/>
    <w:uiPriority w:val="50"/>
    <w:semiHidden/>
    <w:rsid w:val="00C4022C"/>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C4022C"/>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C4022C"/>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C4022C"/>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C4022C"/>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C4022C"/>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C4022C"/>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C4022C"/>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C4022C"/>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6Colorful-Accent2">
    <w:name w:val="List Table 6 Colorful Accent 2"/>
    <w:basedOn w:val="TableNormal"/>
    <w:uiPriority w:val="51"/>
    <w:semiHidden/>
    <w:rsid w:val="00C4022C"/>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6Colorful-Accent3">
    <w:name w:val="List Table 6 Colorful Accent 3"/>
    <w:basedOn w:val="TableNormal"/>
    <w:uiPriority w:val="51"/>
    <w:semiHidden/>
    <w:rsid w:val="00C4022C"/>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6Colorful-Accent4">
    <w:name w:val="List Table 6 Colorful Accent 4"/>
    <w:basedOn w:val="TableNormal"/>
    <w:uiPriority w:val="51"/>
    <w:semiHidden/>
    <w:rsid w:val="00C4022C"/>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6Colorful-Accent5">
    <w:name w:val="List Table 6 Colorful Accent 5"/>
    <w:basedOn w:val="TableNormal"/>
    <w:uiPriority w:val="51"/>
    <w:semiHidden/>
    <w:rsid w:val="00C4022C"/>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6Colorful-Accent6">
    <w:name w:val="List Table 6 Colorful Accent 6"/>
    <w:basedOn w:val="TableNormal"/>
    <w:uiPriority w:val="51"/>
    <w:semiHidden/>
    <w:rsid w:val="00C4022C"/>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7Colorful">
    <w:name w:val="List Table 7 Colorful"/>
    <w:basedOn w:val="TableNormal"/>
    <w:uiPriority w:val="52"/>
    <w:semiHidden/>
    <w:rsid w:val="00C402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C4022C"/>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C4022C"/>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C4022C"/>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C4022C"/>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C4022C"/>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C4022C"/>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semiHidden/>
    <w:rsid w:val="00C402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C4022C"/>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C4022C"/>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C4022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C402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C4022C"/>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4022C"/>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4022C"/>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4022C"/>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4022C"/>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4022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4022C"/>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4022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4022C"/>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4022C"/>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4022C"/>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4022C"/>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4022C"/>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4022C"/>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4022C"/>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4022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4022C"/>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4022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4022C"/>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4022C"/>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4022C"/>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4022C"/>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4022C"/>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C402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C402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4022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4022C"/>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4022C"/>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4022C"/>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4022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4022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4022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4022C"/>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4022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4022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4022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40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4022C"/>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4022C"/>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4022C"/>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HeadingSmallCaps">
    <w:name w:val="Table Heading Small Caps"/>
    <w:basedOn w:val="TableHeadingBlue"/>
    <w:qFormat/>
    <w:rsid w:val="00E8177C"/>
    <w:pPr>
      <w:spacing w:before="20" w:after="20" w:line="240" w:lineRule="atLeast"/>
    </w:pPr>
    <w:rPr>
      <w:smallCaps/>
      <w:spacing w:val="-10"/>
    </w:rPr>
  </w:style>
  <w:style w:type="paragraph" w:styleId="ListParagraph">
    <w:name w:val="List Paragraph"/>
    <w:basedOn w:val="Normal"/>
    <w:rsid w:val="00C707A2"/>
    <w:pPr>
      <w:numPr>
        <w:numId w:val="13"/>
      </w:numPr>
      <w:spacing w:after="200" w:line="276" w:lineRule="auto"/>
    </w:pPr>
    <w:rPr>
      <w:rFonts w:ascii="Arial" w:eastAsiaTheme="minorHAnsi" w:hAnsi="Arial"/>
      <w:color w:val="auto"/>
      <w:sz w:val="22"/>
      <w:szCs w:val="24"/>
      <w:lang w:eastAsia="en-US"/>
    </w:rPr>
  </w:style>
  <w:style w:type="paragraph" w:customStyle="1" w:styleId="Default">
    <w:name w:val="Default"/>
    <w:rsid w:val="00EB1A36"/>
    <w:pPr>
      <w:autoSpaceDE w:val="0"/>
      <w:autoSpaceDN w:val="0"/>
      <w:adjustRightInd w:val="0"/>
      <w:spacing w:line="240" w:lineRule="auto"/>
    </w:pPr>
    <w:rPr>
      <w:rFonts w:ascii="Verdana" w:hAnsi="Verdana" w:cs="Verdana"/>
      <w:color w:val="000000"/>
      <w:sz w:val="24"/>
      <w:szCs w:val="24"/>
    </w:rPr>
  </w:style>
  <w:style w:type="paragraph" w:styleId="CommentText">
    <w:name w:val="annotation text"/>
    <w:basedOn w:val="Normal"/>
    <w:link w:val="CommentTextChar"/>
    <w:uiPriority w:val="99"/>
    <w:semiHidden/>
    <w:unhideWhenUsed/>
    <w:rsid w:val="00882656"/>
    <w:pPr>
      <w:spacing w:before="120" w:after="120" w:line="240" w:lineRule="auto"/>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semiHidden/>
    <w:rsid w:val="00882656"/>
    <w:rPr>
      <w:rFonts w:ascii="Arial" w:eastAsiaTheme="minorHAnsi" w:hAnsi="Arial" w:cstheme="minorBidi"/>
      <w:color w:val="auto"/>
      <w:lang w:eastAsia="en-US"/>
    </w:rPr>
  </w:style>
  <w:style w:type="character" w:styleId="CommentReference">
    <w:name w:val="annotation reference"/>
    <w:basedOn w:val="DefaultParagraphFont"/>
    <w:uiPriority w:val="99"/>
    <w:semiHidden/>
    <w:unhideWhenUsed/>
    <w:rsid w:val="00882656"/>
    <w:rPr>
      <w:sz w:val="16"/>
      <w:szCs w:val="16"/>
    </w:rPr>
  </w:style>
  <w:style w:type="character" w:styleId="Strong">
    <w:name w:val="Strong"/>
    <w:basedOn w:val="DefaultParagraphFont"/>
    <w:uiPriority w:val="22"/>
    <w:qFormat/>
    <w:rsid w:val="00486C3A"/>
    <w:rPr>
      <w:b/>
      <w:bCs/>
    </w:rPr>
  </w:style>
  <w:style w:type="paragraph" w:styleId="CommentSubject">
    <w:name w:val="annotation subject"/>
    <w:basedOn w:val="CommentText"/>
    <w:next w:val="CommentText"/>
    <w:link w:val="CommentSubjectChar"/>
    <w:uiPriority w:val="99"/>
    <w:semiHidden/>
    <w:unhideWhenUsed/>
    <w:rsid w:val="00D76EA9"/>
    <w:pPr>
      <w:spacing w:before="0" w:after="0"/>
    </w:pPr>
    <w:rPr>
      <w:rFonts w:asciiTheme="minorHAnsi" w:eastAsia="Times New Roman" w:hAnsiTheme="minorHAnsi" w:cs="Times New Roman"/>
      <w:b/>
      <w:bCs/>
      <w:color w:val="231F20" w:themeColor="text1"/>
      <w:lang w:eastAsia="en-AU"/>
    </w:rPr>
  </w:style>
  <w:style w:type="character" w:customStyle="1" w:styleId="CommentSubjectChar">
    <w:name w:val="Comment Subject Char"/>
    <w:basedOn w:val="CommentTextChar"/>
    <w:link w:val="CommentSubject"/>
    <w:uiPriority w:val="99"/>
    <w:semiHidden/>
    <w:rsid w:val="00D76EA9"/>
    <w:rPr>
      <w:rFonts w:ascii="Arial" w:eastAsiaTheme="minorHAnsi" w:hAnsi="Arial" w:cstheme="minorBidi"/>
      <w:b/>
      <w:bCs/>
      <w:color w:val="auto"/>
      <w:lang w:eastAsia="en-US"/>
    </w:rPr>
  </w:style>
  <w:style w:type="character" w:customStyle="1" w:styleId="UnresolvedMention1">
    <w:name w:val="Unresolved Mention1"/>
    <w:basedOn w:val="DefaultParagraphFont"/>
    <w:uiPriority w:val="99"/>
    <w:semiHidden/>
    <w:unhideWhenUsed/>
    <w:rsid w:val="00252971"/>
    <w:rPr>
      <w:color w:val="605E5C"/>
      <w:shd w:val="clear" w:color="auto" w:fill="E1DFDD"/>
    </w:rPr>
  </w:style>
  <w:style w:type="character" w:styleId="Emphasis">
    <w:name w:val="Emphasis"/>
    <w:basedOn w:val="DefaultParagraphFont"/>
    <w:uiPriority w:val="20"/>
    <w:qFormat/>
    <w:rsid w:val="00494722"/>
    <w:rPr>
      <w:i/>
      <w:iCs/>
    </w:rPr>
  </w:style>
  <w:style w:type="character" w:customStyle="1" w:styleId="UnresolvedMention2">
    <w:name w:val="Unresolved Mention2"/>
    <w:basedOn w:val="DefaultParagraphFont"/>
    <w:uiPriority w:val="99"/>
    <w:semiHidden/>
    <w:unhideWhenUsed/>
    <w:rsid w:val="00441B89"/>
    <w:rPr>
      <w:color w:val="605E5C"/>
      <w:shd w:val="clear" w:color="auto" w:fill="E1DFDD"/>
    </w:rPr>
  </w:style>
  <w:style w:type="paragraph" w:customStyle="1" w:styleId="m7184424528054457148msoplaintext">
    <w:name w:val="m_7184424528054457148msoplaintext"/>
    <w:basedOn w:val="Normal"/>
    <w:rsid w:val="00AE53EA"/>
    <w:pPr>
      <w:spacing w:before="100" w:beforeAutospacing="1" w:after="100" w:afterAutospacing="1" w:line="240" w:lineRule="auto"/>
    </w:pPr>
    <w:rPr>
      <w:rFonts w:ascii="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445901">
      <w:bodyDiv w:val="1"/>
      <w:marLeft w:val="0"/>
      <w:marRight w:val="0"/>
      <w:marTop w:val="0"/>
      <w:marBottom w:val="0"/>
      <w:divBdr>
        <w:top w:val="none" w:sz="0" w:space="0" w:color="auto"/>
        <w:left w:val="none" w:sz="0" w:space="0" w:color="auto"/>
        <w:bottom w:val="none" w:sz="0" w:space="0" w:color="auto"/>
        <w:right w:val="none" w:sz="0" w:space="0" w:color="auto"/>
      </w:divBdr>
    </w:div>
    <w:div w:id="343628933">
      <w:bodyDiv w:val="1"/>
      <w:marLeft w:val="0"/>
      <w:marRight w:val="0"/>
      <w:marTop w:val="0"/>
      <w:marBottom w:val="0"/>
      <w:divBdr>
        <w:top w:val="none" w:sz="0" w:space="0" w:color="auto"/>
        <w:left w:val="none" w:sz="0" w:space="0" w:color="auto"/>
        <w:bottom w:val="none" w:sz="0" w:space="0" w:color="auto"/>
        <w:right w:val="none" w:sz="0" w:space="0" w:color="auto"/>
      </w:divBdr>
    </w:div>
    <w:div w:id="460923153">
      <w:bodyDiv w:val="1"/>
      <w:marLeft w:val="0"/>
      <w:marRight w:val="0"/>
      <w:marTop w:val="0"/>
      <w:marBottom w:val="0"/>
      <w:divBdr>
        <w:top w:val="none" w:sz="0" w:space="0" w:color="auto"/>
        <w:left w:val="none" w:sz="0" w:space="0" w:color="auto"/>
        <w:bottom w:val="none" w:sz="0" w:space="0" w:color="auto"/>
        <w:right w:val="none" w:sz="0" w:space="0" w:color="auto"/>
      </w:divBdr>
    </w:div>
    <w:div w:id="484784498">
      <w:bodyDiv w:val="1"/>
      <w:marLeft w:val="0"/>
      <w:marRight w:val="0"/>
      <w:marTop w:val="0"/>
      <w:marBottom w:val="0"/>
      <w:divBdr>
        <w:top w:val="none" w:sz="0" w:space="0" w:color="auto"/>
        <w:left w:val="none" w:sz="0" w:space="0" w:color="auto"/>
        <w:bottom w:val="none" w:sz="0" w:space="0" w:color="auto"/>
        <w:right w:val="none" w:sz="0" w:space="0" w:color="auto"/>
      </w:divBdr>
    </w:div>
    <w:div w:id="505485061">
      <w:bodyDiv w:val="1"/>
      <w:marLeft w:val="0"/>
      <w:marRight w:val="0"/>
      <w:marTop w:val="0"/>
      <w:marBottom w:val="0"/>
      <w:divBdr>
        <w:top w:val="none" w:sz="0" w:space="0" w:color="auto"/>
        <w:left w:val="none" w:sz="0" w:space="0" w:color="auto"/>
        <w:bottom w:val="none" w:sz="0" w:space="0" w:color="auto"/>
        <w:right w:val="none" w:sz="0" w:space="0" w:color="auto"/>
      </w:divBdr>
    </w:div>
    <w:div w:id="509371218">
      <w:bodyDiv w:val="1"/>
      <w:marLeft w:val="0"/>
      <w:marRight w:val="0"/>
      <w:marTop w:val="0"/>
      <w:marBottom w:val="0"/>
      <w:divBdr>
        <w:top w:val="none" w:sz="0" w:space="0" w:color="auto"/>
        <w:left w:val="none" w:sz="0" w:space="0" w:color="auto"/>
        <w:bottom w:val="none" w:sz="0" w:space="0" w:color="auto"/>
        <w:right w:val="none" w:sz="0" w:space="0" w:color="auto"/>
      </w:divBdr>
    </w:div>
    <w:div w:id="556284921">
      <w:bodyDiv w:val="1"/>
      <w:marLeft w:val="0"/>
      <w:marRight w:val="0"/>
      <w:marTop w:val="0"/>
      <w:marBottom w:val="0"/>
      <w:divBdr>
        <w:top w:val="none" w:sz="0" w:space="0" w:color="auto"/>
        <w:left w:val="none" w:sz="0" w:space="0" w:color="auto"/>
        <w:bottom w:val="none" w:sz="0" w:space="0" w:color="auto"/>
        <w:right w:val="none" w:sz="0" w:space="0" w:color="auto"/>
      </w:divBdr>
    </w:div>
    <w:div w:id="581255559">
      <w:bodyDiv w:val="1"/>
      <w:marLeft w:val="0"/>
      <w:marRight w:val="0"/>
      <w:marTop w:val="0"/>
      <w:marBottom w:val="0"/>
      <w:divBdr>
        <w:top w:val="none" w:sz="0" w:space="0" w:color="auto"/>
        <w:left w:val="none" w:sz="0" w:space="0" w:color="auto"/>
        <w:bottom w:val="none" w:sz="0" w:space="0" w:color="auto"/>
        <w:right w:val="none" w:sz="0" w:space="0" w:color="auto"/>
      </w:divBdr>
      <w:divsChild>
        <w:div w:id="2040398489">
          <w:marLeft w:val="0"/>
          <w:marRight w:val="0"/>
          <w:marTop w:val="0"/>
          <w:marBottom w:val="0"/>
          <w:divBdr>
            <w:top w:val="none" w:sz="0" w:space="0" w:color="auto"/>
            <w:left w:val="none" w:sz="0" w:space="0" w:color="auto"/>
            <w:bottom w:val="none" w:sz="0" w:space="0" w:color="auto"/>
            <w:right w:val="none" w:sz="0" w:space="0" w:color="auto"/>
          </w:divBdr>
        </w:div>
      </w:divsChild>
    </w:div>
    <w:div w:id="617838846">
      <w:bodyDiv w:val="1"/>
      <w:marLeft w:val="0"/>
      <w:marRight w:val="0"/>
      <w:marTop w:val="0"/>
      <w:marBottom w:val="0"/>
      <w:divBdr>
        <w:top w:val="none" w:sz="0" w:space="0" w:color="auto"/>
        <w:left w:val="none" w:sz="0" w:space="0" w:color="auto"/>
        <w:bottom w:val="none" w:sz="0" w:space="0" w:color="auto"/>
        <w:right w:val="none" w:sz="0" w:space="0" w:color="auto"/>
      </w:divBdr>
    </w:div>
    <w:div w:id="787434267">
      <w:bodyDiv w:val="1"/>
      <w:marLeft w:val="0"/>
      <w:marRight w:val="0"/>
      <w:marTop w:val="0"/>
      <w:marBottom w:val="0"/>
      <w:divBdr>
        <w:top w:val="none" w:sz="0" w:space="0" w:color="auto"/>
        <w:left w:val="none" w:sz="0" w:space="0" w:color="auto"/>
        <w:bottom w:val="none" w:sz="0" w:space="0" w:color="auto"/>
        <w:right w:val="none" w:sz="0" w:space="0" w:color="auto"/>
      </w:divBdr>
    </w:div>
    <w:div w:id="964385147">
      <w:bodyDiv w:val="1"/>
      <w:marLeft w:val="0"/>
      <w:marRight w:val="0"/>
      <w:marTop w:val="0"/>
      <w:marBottom w:val="0"/>
      <w:divBdr>
        <w:top w:val="none" w:sz="0" w:space="0" w:color="auto"/>
        <w:left w:val="none" w:sz="0" w:space="0" w:color="auto"/>
        <w:bottom w:val="none" w:sz="0" w:space="0" w:color="auto"/>
        <w:right w:val="none" w:sz="0" w:space="0" w:color="auto"/>
      </w:divBdr>
    </w:div>
    <w:div w:id="1119030760">
      <w:bodyDiv w:val="1"/>
      <w:marLeft w:val="0"/>
      <w:marRight w:val="0"/>
      <w:marTop w:val="0"/>
      <w:marBottom w:val="0"/>
      <w:divBdr>
        <w:top w:val="none" w:sz="0" w:space="0" w:color="auto"/>
        <w:left w:val="none" w:sz="0" w:space="0" w:color="auto"/>
        <w:bottom w:val="none" w:sz="0" w:space="0" w:color="auto"/>
        <w:right w:val="none" w:sz="0" w:space="0" w:color="auto"/>
      </w:divBdr>
    </w:div>
    <w:div w:id="1164706524">
      <w:bodyDiv w:val="1"/>
      <w:marLeft w:val="0"/>
      <w:marRight w:val="0"/>
      <w:marTop w:val="0"/>
      <w:marBottom w:val="0"/>
      <w:divBdr>
        <w:top w:val="none" w:sz="0" w:space="0" w:color="auto"/>
        <w:left w:val="none" w:sz="0" w:space="0" w:color="auto"/>
        <w:bottom w:val="none" w:sz="0" w:space="0" w:color="auto"/>
        <w:right w:val="none" w:sz="0" w:space="0" w:color="auto"/>
      </w:divBdr>
    </w:div>
    <w:div w:id="1310205612">
      <w:bodyDiv w:val="1"/>
      <w:marLeft w:val="0"/>
      <w:marRight w:val="0"/>
      <w:marTop w:val="0"/>
      <w:marBottom w:val="0"/>
      <w:divBdr>
        <w:top w:val="none" w:sz="0" w:space="0" w:color="auto"/>
        <w:left w:val="none" w:sz="0" w:space="0" w:color="auto"/>
        <w:bottom w:val="none" w:sz="0" w:space="0" w:color="auto"/>
        <w:right w:val="none" w:sz="0" w:space="0" w:color="auto"/>
      </w:divBdr>
    </w:div>
    <w:div w:id="1464425810">
      <w:bodyDiv w:val="1"/>
      <w:marLeft w:val="0"/>
      <w:marRight w:val="0"/>
      <w:marTop w:val="0"/>
      <w:marBottom w:val="0"/>
      <w:divBdr>
        <w:top w:val="none" w:sz="0" w:space="0" w:color="auto"/>
        <w:left w:val="none" w:sz="0" w:space="0" w:color="auto"/>
        <w:bottom w:val="none" w:sz="0" w:space="0" w:color="auto"/>
        <w:right w:val="none" w:sz="0" w:space="0" w:color="auto"/>
      </w:divBdr>
    </w:div>
    <w:div w:id="1475870872">
      <w:bodyDiv w:val="1"/>
      <w:marLeft w:val="0"/>
      <w:marRight w:val="0"/>
      <w:marTop w:val="0"/>
      <w:marBottom w:val="0"/>
      <w:divBdr>
        <w:top w:val="none" w:sz="0" w:space="0" w:color="auto"/>
        <w:left w:val="none" w:sz="0" w:space="0" w:color="auto"/>
        <w:bottom w:val="none" w:sz="0" w:space="0" w:color="auto"/>
        <w:right w:val="none" w:sz="0" w:space="0" w:color="auto"/>
      </w:divBdr>
      <w:divsChild>
        <w:div w:id="687951419">
          <w:marLeft w:val="0"/>
          <w:marRight w:val="0"/>
          <w:marTop w:val="0"/>
          <w:marBottom w:val="0"/>
          <w:divBdr>
            <w:top w:val="none" w:sz="0" w:space="0" w:color="auto"/>
            <w:left w:val="none" w:sz="0" w:space="0" w:color="auto"/>
            <w:bottom w:val="none" w:sz="0" w:space="0" w:color="auto"/>
            <w:right w:val="none" w:sz="0" w:space="0" w:color="auto"/>
          </w:divBdr>
        </w:div>
      </w:divsChild>
    </w:div>
    <w:div w:id="171527655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12765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i.vic.gov.au/research/field-techniques-and-monitoring/tracking-eel-migration-using-satellites" TargetMode="External"/><Relationship Id="rId21" Type="http://schemas.openxmlformats.org/officeDocument/2006/relationships/hyperlink" Target="https://www.rmit.edu.au/about/schools-colleges/science/research/research-centres-groups/aquatic-environmental-stress/litter-trackers/dandenong-creek" TargetMode="External"/><Relationship Id="rId42" Type="http://schemas.openxmlformats.org/officeDocument/2006/relationships/image" Target="media/image6.jpeg"/><Relationship Id="rId47" Type="http://schemas.openxmlformats.org/officeDocument/2006/relationships/hyperlink" Target="https://nationalmap.gov.au/" TargetMode="External"/><Relationship Id="rId63" Type="http://schemas.openxmlformats.org/officeDocument/2006/relationships/hyperlink" Target="https://www.scribblemaps.com/" TargetMode="External"/><Relationship Id="rId68" Type="http://schemas.openxmlformats.org/officeDocument/2006/relationships/hyperlink" Target="https://www.facebook.com/littertrackers/" TargetMode="External"/><Relationship Id="rId84" Type="http://schemas.openxmlformats.org/officeDocument/2006/relationships/image" Target="media/image7.png"/><Relationship Id="rId89"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https://mountainviews.mailcommunity.com.au/news/2019-07-25/litter-tracking-project-launches-in-healesville/" TargetMode="External"/><Relationship Id="rId92"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rmit.edu.au/about/schools-colleges/science/research/research-centres-groups/aquatic-environmental-stress/litter-trackers/dandenong-creek" TargetMode="External"/><Relationship Id="rId107" Type="http://schemas.openxmlformats.org/officeDocument/2006/relationships/fontTable" Target="fontTable.xml"/><Relationship Id="rId11" Type="http://schemas.openxmlformats.org/officeDocument/2006/relationships/hyperlink" Target="https://www.rmit.edu.au/about/schools-colleges/science/research/research-centres-groups/aquatic-environmental-stress/litter-trackers/maribyrnong-river" TargetMode="External"/><Relationship Id="rId24" Type="http://schemas.openxmlformats.org/officeDocument/2006/relationships/hyperlink" Target="http://education.abc.net.au/home" TargetMode="External"/><Relationship Id="rId32" Type="http://schemas.openxmlformats.org/officeDocument/2006/relationships/hyperlink" Target="https://youtu.be/cc2nvkGbY3k" TargetMode="External"/><Relationship Id="rId37" Type="http://schemas.openxmlformats.org/officeDocument/2006/relationships/hyperlink" Target="https://www.melbournewater.com.au/community-and-education/teacher-resources/natural-and-urban-water-cycle" TargetMode="External"/><Relationship Id="rId40" Type="http://schemas.openxmlformats.org/officeDocument/2006/relationships/hyperlink" Target="https://www.rmit.edu.au/research/research-institutes-centres-and-groups/research-groups/aquest/rmit-litter-trackers" TargetMode="External"/><Relationship Id="rId45" Type="http://schemas.openxmlformats.org/officeDocument/2006/relationships/hyperlink" Target="https://earthobservatory.nasa.gov/features/ColorImage" TargetMode="External"/><Relationship Id="rId53" Type="http://schemas.openxmlformats.org/officeDocument/2006/relationships/hyperlink" Target="https://www.tangaroablue.org/" TargetMode="External"/><Relationship Id="rId58" Type="http://schemas.openxmlformats.org/officeDocument/2006/relationships/hyperlink" Target="https://www.rmit.edu.au/research/research-institutes-centres-and-groups/research-groups/aquest/rmit-litter-trackers" TargetMode="External"/><Relationship Id="rId66" Type="http://schemas.openxmlformats.org/officeDocument/2006/relationships/hyperlink" Target="https://shotcut.org/" TargetMode="External"/><Relationship Id="rId74" Type="http://schemas.openxmlformats.org/officeDocument/2006/relationships/hyperlink" Target="https://www.mcmc.org.au/37-news/803-tracking-litter-on-merri-creek" TargetMode="External"/><Relationship Id="rId79" Type="http://schemas.openxmlformats.org/officeDocument/2006/relationships/hyperlink" Target="http://kab.org.au/" TargetMode="External"/><Relationship Id="rId87" Type="http://schemas.openxmlformats.org/officeDocument/2006/relationships/image" Target="media/image10.png"/><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environment.vic.gov.au/biodiversity/naturekit" TargetMode="External"/><Relationship Id="rId82" Type="http://schemas.openxmlformats.org/officeDocument/2006/relationships/hyperlink" Target="http://www.vic.waterwatch.org.au/cb_pages/welcome_to_waterwatch_victoria.php" TargetMode="External"/><Relationship Id="rId90" Type="http://schemas.openxmlformats.org/officeDocument/2006/relationships/image" Target="media/image13.jpeg"/><Relationship Id="rId95" Type="http://schemas.openxmlformats.org/officeDocument/2006/relationships/hyperlink" Target="https://youtu.be/TBVLkBh0gQk" TargetMode="External"/><Relationship Id="rId19" Type="http://schemas.openxmlformats.org/officeDocument/2006/relationships/hyperlink" Target="https://youtu.be/cc2nvkGbY3k" TargetMode="External"/><Relationship Id="rId14" Type="http://schemas.openxmlformats.org/officeDocument/2006/relationships/hyperlink" Target="https://www.melbournewater.com.au/water/rainfall-and-river-levels" TargetMode="External"/><Relationship Id="rId22" Type="http://schemas.openxmlformats.org/officeDocument/2006/relationships/hyperlink" Target="http://kab.org.au/litter-research/national-litter-index/" TargetMode="External"/><Relationship Id="rId27" Type="http://schemas.openxmlformats.org/officeDocument/2006/relationships/hyperlink" Target="https://www.rmit.edu.au/research/research-institutes-centres-and-groups/research-groups/aquest/rmit-litter-trackers" TargetMode="External"/><Relationship Id="rId30" Type="http://schemas.openxmlformats.org/officeDocument/2006/relationships/hyperlink" Target="https://www.rmit.edu.au/about/schools-colleges/science/research/research-centres-groups/aquatic-environmental-stress/litter-trackers/dandenong-creek" TargetMode="External"/><Relationship Id="rId35" Type="http://schemas.openxmlformats.org/officeDocument/2006/relationships/hyperlink" Target="https://www.rmit.edu.au/research/research-institutes-centres-and-groups/research-groups/aquest/rmit-litter-trackers" TargetMode="External"/><Relationship Id="rId43" Type="http://schemas.openxmlformats.org/officeDocument/2006/relationships/hyperlink" Target="https://www.rmit.edu.au/research/research-institutes-centres-and-groups/research-groups/aquest/rmit-litter-trackers" TargetMode="External"/><Relationship Id="rId48" Type="http://schemas.openxmlformats.org/officeDocument/2006/relationships/hyperlink" Target="https://earthobservatory.nasa.gov/features/ColorImage" TargetMode="External"/><Relationship Id="rId56" Type="http://schemas.openxmlformats.org/officeDocument/2006/relationships/hyperlink" Target="https://www.google.com/earth/" TargetMode="External"/><Relationship Id="rId64" Type="http://schemas.openxmlformats.org/officeDocument/2006/relationships/hyperlink" Target="https://www.blender.org/features/video-editing/" TargetMode="External"/><Relationship Id="rId69" Type="http://schemas.openxmlformats.org/officeDocument/2006/relationships/hyperlink" Target="https://www.rmit.edu.au/news/all-news/2019/jun/gps-litter-trackers" TargetMode="External"/><Relationship Id="rId77" Type="http://schemas.openxmlformats.org/officeDocument/2006/relationships/hyperlink" Target="https://www.cleanup.org.au/" TargetMode="External"/><Relationship Id="rId100" Type="http://schemas.openxmlformats.org/officeDocument/2006/relationships/image" Target="media/image18.tiff"/><Relationship Id="rId105"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s://www.rmit.edu.au/research/research-institutes-centres-and-groups/research-groups/aquest/rmit-litter-trackers" TargetMode="External"/><Relationship Id="rId72" Type="http://schemas.openxmlformats.org/officeDocument/2006/relationships/hyperlink" Target="https://www.theage.com.au/national/victoria/it-s-legit-miss-the-kids-who-litter-to-save-the-environment-20190529-p51sgp.html" TargetMode="External"/><Relationship Id="rId80" Type="http://schemas.openxmlformats.org/officeDocument/2006/relationships/hyperlink" Target="https://www.sustainability.vic.gov.au/Government/Litter-and-illegal-dumping/National-Litter-Index" TargetMode="External"/><Relationship Id="rId85" Type="http://schemas.openxmlformats.org/officeDocument/2006/relationships/image" Target="media/image8.png"/><Relationship Id="rId93" Type="http://schemas.openxmlformats.org/officeDocument/2006/relationships/image" Target="media/image16.png"/><Relationship Id="rId98" Type="http://schemas.openxmlformats.org/officeDocument/2006/relationships/hyperlink" Target="https://youtu.be/I0_95bAeb8E" TargetMode="External"/><Relationship Id="rId3" Type="http://schemas.openxmlformats.org/officeDocument/2006/relationships/styles" Target="styles.xml"/><Relationship Id="rId12" Type="http://schemas.openxmlformats.org/officeDocument/2006/relationships/hyperlink" Target="https://www.google.com/maps/d/u/0/viewer?mid=1GjH_v_ANWelKvsYXyOrE8N7fhuxLKQs1&amp;ll=-37.85187603424409%2C145.20619015000003&amp;z=15" TargetMode="External"/><Relationship Id="rId17" Type="http://schemas.openxmlformats.org/officeDocument/2006/relationships/image" Target="media/image4.png"/><Relationship Id="rId25" Type="http://schemas.openxmlformats.org/officeDocument/2006/relationships/hyperlink" Target="http://education.abc.net.au/home" TargetMode="External"/><Relationship Id="rId33" Type="http://schemas.openxmlformats.org/officeDocument/2006/relationships/hyperlink" Target="https://youtu.be/I0_95bAeb8E" TargetMode="External"/><Relationship Id="rId38" Type="http://schemas.openxmlformats.org/officeDocument/2006/relationships/hyperlink" Target="http://www.bom.gov.au/climate/data/" TargetMode="External"/><Relationship Id="rId46" Type="http://schemas.openxmlformats.org/officeDocument/2006/relationships/hyperlink" Target="https://www.environment.vic.gov.au/biodiversity/naturekit" TargetMode="External"/><Relationship Id="rId59" Type="http://schemas.openxmlformats.org/officeDocument/2006/relationships/hyperlink" Target="https://www.melbournewater.com.au/" TargetMode="External"/><Relationship Id="rId67" Type="http://schemas.openxmlformats.org/officeDocument/2006/relationships/hyperlink" Target="https://www.openshot.org/"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youtu.be/I0_95bAeb8E" TargetMode="External"/><Relationship Id="rId41" Type="http://schemas.openxmlformats.org/officeDocument/2006/relationships/image" Target="media/image5.png"/><Relationship Id="rId54" Type="http://schemas.openxmlformats.org/officeDocument/2006/relationships/hyperlink" Target="http://www.bom.gov.au/" TargetMode="External"/><Relationship Id="rId62" Type="http://schemas.openxmlformats.org/officeDocument/2006/relationships/hyperlink" Target="https://www.rmit.edu.au/research/research-institutes-centres-and-groups/research-groups/aquest/pesticide-detectives" TargetMode="External"/><Relationship Id="rId70" Type="http://schemas.openxmlformats.org/officeDocument/2006/relationships/hyperlink" Target="https://watersource.awa.asn.au/community/engagement/a-rubbish-idea-gps-tracked-bottles-show-how-litter-moves-through-melbournes-waterways/" TargetMode="External"/><Relationship Id="rId75" Type="http://schemas.openxmlformats.org/officeDocument/2006/relationships/hyperlink" Target="http://www.willihigh.vic.edu.au/?p=11160" TargetMode="External"/><Relationship Id="rId83" Type="http://schemas.openxmlformats.org/officeDocument/2006/relationships/hyperlink" Target="https://www.rmit.edu.au/research/research-institutes-centres-and-groups/research-groups/aquest/rmit-litter-trackers" TargetMode="External"/><Relationship Id="rId88" Type="http://schemas.openxmlformats.org/officeDocument/2006/relationships/image" Target="media/image11.jpeg"/><Relationship Id="rId91" Type="http://schemas.openxmlformats.org/officeDocument/2006/relationships/image" Target="media/image14.jpeg"/><Relationship Id="rId96" Type="http://schemas.openxmlformats.org/officeDocument/2006/relationships/hyperlink" Target="https://youtu.be/pZ1lEpdTK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maps/d/u/0/viewer?mid=1GjH_v_ANWelKvsYXyOrE8N7fhuxLKQs1&amp;ll=-37.85187603424409%2C145.20619015000003&amp;z=15" TargetMode="External"/><Relationship Id="rId23" Type="http://schemas.openxmlformats.org/officeDocument/2006/relationships/hyperlink" Target="https://www.rmit.edu.au/research/research-institutes-centres-and-groups/research-groups/aquest/rmit-litter-trackers" TargetMode="External"/><Relationship Id="rId28" Type="http://schemas.openxmlformats.org/officeDocument/2006/relationships/hyperlink" Target="https://www.rmit.edu.au/research/research-institutes-centres-and-groups/research-groups/aquest/rmit-litter-trackers" TargetMode="External"/><Relationship Id="rId36" Type="http://schemas.openxmlformats.org/officeDocument/2006/relationships/hyperlink" Target="http://www.bom.gov.au/climate/data/" TargetMode="External"/><Relationship Id="rId49" Type="http://schemas.openxmlformats.org/officeDocument/2006/relationships/hyperlink" Target="https://www.environment.vic.gov.au/biodiversity/naturekit" TargetMode="External"/><Relationship Id="rId57" Type="http://schemas.openxmlformats.org/officeDocument/2006/relationships/hyperlink" Target="http://kab.org.au/litter-research/national-litter-index/" TargetMode="External"/><Relationship Id="rId106" Type="http://schemas.openxmlformats.org/officeDocument/2006/relationships/footer" Target="footer3.xml"/><Relationship Id="rId10" Type="http://schemas.openxmlformats.org/officeDocument/2006/relationships/hyperlink" Target="https://www.rmit.edu.au/about/schools-colleges/science/research/research-centres-groups/aquatic-environmental-stress/litter-trackers/merri-creek-coburg" TargetMode="External"/><Relationship Id="rId31" Type="http://schemas.openxmlformats.org/officeDocument/2006/relationships/hyperlink" Target="https://youtu.be/pZ1lEpdTKto" TargetMode="External"/><Relationship Id="rId44" Type="http://schemas.openxmlformats.org/officeDocument/2006/relationships/hyperlink" Target="https://www.scribblemaps.com/" TargetMode="External"/><Relationship Id="rId52" Type="http://schemas.openxmlformats.org/officeDocument/2006/relationships/hyperlink" Target="https://www.rmit.edu.au/research/research-institutes-centres-and-groups/research-groups/aquest" TargetMode="External"/><Relationship Id="rId60" Type="http://schemas.openxmlformats.org/officeDocument/2006/relationships/hyperlink" Target="https://nationalmap.gov.au/" TargetMode="External"/><Relationship Id="rId65" Type="http://schemas.openxmlformats.org/officeDocument/2006/relationships/hyperlink" Target="https://www.lwks.com/" TargetMode="External"/><Relationship Id="rId73" Type="http://schemas.openxmlformats.org/officeDocument/2006/relationships/hyperlink" Target="https://www.digitalmatter.com/About-Us/News/Oyster2-GPS-RMIT-Litter-Trackers" TargetMode="External"/><Relationship Id="rId78" Type="http://schemas.openxmlformats.org/officeDocument/2006/relationships/hyperlink" Target="https://www.eev.vic.edu.au/resources/" TargetMode="External"/><Relationship Id="rId81" Type="http://schemas.openxmlformats.org/officeDocument/2006/relationships/hyperlink" Target="https://www.sustainability.vic.gov.au/Government/Litter-and-illegal-dumping" TargetMode="External"/><Relationship Id="rId86" Type="http://schemas.openxmlformats.org/officeDocument/2006/relationships/image" Target="media/image9.png"/><Relationship Id="rId94" Type="http://schemas.openxmlformats.org/officeDocument/2006/relationships/image" Target="media/image17.png"/><Relationship Id="rId99" Type="http://schemas.openxmlformats.org/officeDocument/2006/relationships/hyperlink" Target="https://www.rmit.edu.au/research/research-institutes-centres-and-groups/research-groups/aquest/rmit-litter-trackers"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mit.edu.au/about/schools-colleges/science/research/research-centres-groups/aquatic-environmental-stress/litter-trackers/dandenong-creek" TargetMode="External"/><Relationship Id="rId13" Type="http://schemas.openxmlformats.org/officeDocument/2006/relationships/image" Target="media/image2.png"/><Relationship Id="rId18" Type="http://schemas.openxmlformats.org/officeDocument/2006/relationships/hyperlink" Target="https://youtu.be/pZ1lEpdTKto" TargetMode="External"/><Relationship Id="rId39" Type="http://schemas.openxmlformats.org/officeDocument/2006/relationships/hyperlink" Target="https://www.melbournewater.com.au/community-and-education/teacher-resources/natural-and-urban-water-cycle" TargetMode="External"/><Relationship Id="rId34" Type="http://schemas.openxmlformats.org/officeDocument/2006/relationships/hyperlink" Target="https://www.rmit.edu.au/about/schools-colleges/science/research/research-centres-groups/aquatic-environmental-stress/litter-trackers/merri-creek-brunswick" TargetMode="External"/><Relationship Id="rId50" Type="http://schemas.openxmlformats.org/officeDocument/2006/relationships/hyperlink" Target="https://nationalmap.gov.au/" TargetMode="External"/><Relationship Id="rId55" Type="http://schemas.openxmlformats.org/officeDocument/2006/relationships/hyperlink" Target="https://www.google.com/maps" TargetMode="External"/><Relationship Id="rId76" Type="http://schemas.openxmlformats.org/officeDocument/2006/relationships/hyperlink" Target="https://www.tangaroablue.org/" TargetMode="External"/><Relationship Id="rId97" Type="http://schemas.openxmlformats.org/officeDocument/2006/relationships/hyperlink" Target="https://youtu.be/cc2nvkGbY3k" TargetMode="External"/><Relationship Id="rId10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vcaa.vic.edu.au/" TargetMode="External"/><Relationship Id="rId2" Type="http://schemas.openxmlformats.org/officeDocument/2006/relationships/hyperlink" Target="http://victoriancurriculum.vcaa.vic.edu.au/" TargetMode="External"/><Relationship Id="rId1" Type="http://schemas.openxmlformats.org/officeDocument/2006/relationships/hyperlink" Target="https://creativecommons.org/licenses/by-nc-sa/3.0/au/legalco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non\Downloads\MW%20WaterWatch%20Template.dotx" TargetMode="External"/></Relationships>
</file>

<file path=word/theme/theme1.xml><?xml version="1.0" encoding="utf-8"?>
<a:theme xmlns:a="http://schemas.openxmlformats.org/drawingml/2006/main" name="Melbourne Water">
  <a:themeElements>
    <a:clrScheme name="Melbourne Water Waterwatch">
      <a:dk1>
        <a:srgbClr val="231F20"/>
      </a:dk1>
      <a:lt1>
        <a:srgbClr val="FFFFFF"/>
      </a:lt1>
      <a:dk2>
        <a:srgbClr val="00428B"/>
      </a:dk2>
      <a:lt2>
        <a:srgbClr val="EAF1C7"/>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6F7055-634A-4CF7-A0EE-5FD914582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WaterWatch Template.dotx</Template>
  <TotalTime>0</TotalTime>
  <Pages>21</Pages>
  <Words>6217</Words>
  <Characters>35437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Waterbug census</dc:subject>
  <dc:creator>shaintz@hotmail.com</dc:creator>
  <cp:lastModifiedBy>Megan Gannon</cp:lastModifiedBy>
  <cp:revision>2</cp:revision>
  <cp:lastPrinted>2017-03-25T01:28:00Z</cp:lastPrinted>
  <dcterms:created xsi:type="dcterms:W3CDTF">2020-08-06T01:22:00Z</dcterms:created>
  <dcterms:modified xsi:type="dcterms:W3CDTF">2020-08-06T01:22:00Z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ies>
</file>